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12841">
      <w:pPr>
        <w:jc w:val="center"/>
      </w:pPr>
      <w:r>
        <w:rPr>
          <w:b/>
          <w:sz w:val="36"/>
        </w:rPr>
        <w:t>EFFIOM JOSEPH BASSEY</w:t>
      </w:r>
    </w:p>
    <w:p w14:paraId="35838F73">
      <w:pPr>
        <w:jc w:val="center"/>
      </w:pPr>
      <w:r>
        <w:t>Port Harcourt, Rivers State  |  09163892435  |  effiomj53@gmail.com</w:t>
      </w:r>
    </w:p>
    <w:p w14:paraId="236A7E48">
      <w:pPr>
        <w:spacing w:before="140" w:after="40"/>
      </w:pPr>
      <w:r>
        <w:rPr>
          <w:b/>
          <w:sz w:val="22"/>
        </w:rPr>
        <w:t>PROFESSIONAL SUMMARY</w:t>
      </w:r>
    </w:p>
    <w:p w14:paraId="044E81C2">
      <w:pPr/>
      <w:r>
        <w:t>Creative and dedicated graduate with a background in Visual Art and Technology and practical experience in teaching. Skilled in CorelDRAW and Canva, with strong communication, creativity, classroom management and interpersonal skills. Seeking opportunities in teaching, creative design, administrative support or other roles where I can contribute effectively and continue to develop professionally.</w:t>
      </w:r>
    </w:p>
    <w:p w14:paraId="2E82262F">
      <w:pPr>
        <w:spacing w:before="140" w:after="40"/>
      </w:pPr>
      <w:r>
        <w:rPr>
          <w:b/>
          <w:sz w:val="22"/>
        </w:rPr>
        <w:t>EDUCATION</w:t>
      </w:r>
    </w:p>
    <w:p w14:paraId="2E3D24F6">
      <w:pPr>
        <w:spacing w:after="20"/>
      </w:pPr>
      <w:r>
        <w:rPr>
          <w:b/>
        </w:rPr>
        <w:t>Cross River University of Technology</w:t>
      </w:r>
    </w:p>
    <w:p w14:paraId="7722FD3D">
      <w:pPr/>
      <w:r>
        <w:t>Visual Art and Technology</w:t>
      </w:r>
    </w:p>
    <w:p w14:paraId="0A298EBD">
      <w:pPr/>
      <w:r>
        <w:t>Bachelor’s Degree</w:t>
      </w:r>
    </w:p>
    <w:p w14:paraId="0305D463">
      <w:pPr>
        <w:spacing w:before="140" w:after="40"/>
      </w:pPr>
      <w:r>
        <w:rPr>
          <w:b/>
          <w:sz w:val="22"/>
        </w:rPr>
        <w:t>WORK EXPERIENCE</w:t>
      </w:r>
      <w:r>
        <w:rPr>
          <w:b/>
          <w:sz w:val="22"/>
          <w:lang w:val="en-US"/>
        </w:rPr>
        <w:t xml:space="preserve"> </w:t>
      </w:r>
    </w:p>
    <w:p w14:paraId="02F15606">
      <w:pPr/>
      <w:r>
        <w:rPr>
          <w:b/>
        </w:rPr>
        <w:t xml:space="preserve">Opobo Junior Secondary School — Art </w:t>
      </w:r>
      <w:r>
        <w:rPr>
          <w:b/>
          <w:lang w:val="en-US"/>
        </w:rPr>
        <w:t xml:space="preserve">and Computer </w:t>
      </w:r>
      <w:bookmarkStart w:id="0" w:name="_GoBack"/>
      <w:bookmarkEnd w:id="0"/>
      <w:r>
        <w:rPr>
          <w:b/>
        </w:rPr>
        <w:t>Teacher</w:t>
      </w:r>
    </w:p>
    <w:p w14:paraId="4D23466C">
      <w:pPr/>
      <w:r>
        <w:t>July 2025 – June 2026</w:t>
      </w:r>
    </w:p>
    <w:p w14:paraId="4757384E">
      <w:pPr>
        <w:pStyle w:val="20"/>
      </w:pPr>
      <w:r>
        <w:t>Taught Art and related creative subjects to students using clear and engaging teaching methods.</w:t>
      </w:r>
    </w:p>
    <w:p w14:paraId="468F96B9">
      <w:pPr>
        <w:pStyle w:val="20"/>
      </w:pPr>
      <w:r>
        <w:t>Prepared lessons and learning activities to support students’ understanding and creativity.</w:t>
      </w:r>
    </w:p>
    <w:p w14:paraId="1A852F67">
      <w:pPr>
        <w:pStyle w:val="20"/>
      </w:pPr>
      <w:r>
        <w:t>Encouraged students to develop practical artistic and creative skills.</w:t>
      </w:r>
    </w:p>
    <w:p w14:paraId="5CEFB080">
      <w:pPr>
        <w:pStyle w:val="20"/>
      </w:pPr>
      <w:r>
        <w:t>Maintained a positive classroom environment and supported students’ participation.</w:t>
      </w:r>
    </w:p>
    <w:p w14:paraId="5AE6B141">
      <w:pPr>
        <w:spacing w:before="140" w:after="40"/>
      </w:pPr>
      <w:r>
        <w:rPr>
          <w:b/>
          <w:sz w:val="22"/>
        </w:rPr>
        <w:t>SKILLS</w:t>
      </w:r>
    </w:p>
    <w:p w14:paraId="1FEFAA17">
      <w:pPr>
        <w:pStyle w:val="20"/>
      </w:pPr>
      <w:r>
        <w:t>CorelDRAW</w:t>
      </w:r>
    </w:p>
    <w:p w14:paraId="33F3EC4D">
      <w:pPr>
        <w:pStyle w:val="20"/>
      </w:pPr>
      <w:r>
        <w:t>Canva</w:t>
      </w:r>
    </w:p>
    <w:p w14:paraId="2A4C6028">
      <w:pPr>
        <w:pStyle w:val="20"/>
      </w:pPr>
      <w:r>
        <w:t>Art and creative design</w:t>
      </w:r>
    </w:p>
    <w:p w14:paraId="40DBF4F1">
      <w:pPr>
        <w:pStyle w:val="20"/>
      </w:pPr>
      <w:r>
        <w:t>Teaching and classroom management</w:t>
      </w:r>
    </w:p>
    <w:p w14:paraId="749D78E1">
      <w:pPr>
        <w:pStyle w:val="20"/>
      </w:pPr>
      <w:r>
        <w:t>Communication and interpersonal skills</w:t>
      </w:r>
    </w:p>
    <w:p w14:paraId="24FC9E25">
      <w:pPr>
        <w:pStyle w:val="20"/>
      </w:pPr>
      <w:r>
        <w:t>Creativity and problem-solving</w:t>
      </w:r>
    </w:p>
    <w:p w14:paraId="54A7BB7B">
      <w:pPr>
        <w:pStyle w:val="20"/>
      </w:pPr>
      <w:r>
        <w:t>Teamwork and adaptability</w:t>
      </w:r>
    </w:p>
    <w:p w14:paraId="2BE4994F">
      <w:pPr>
        <w:pStyle w:val="20"/>
        <w:numPr>
          <w:ilvl w:val="0"/>
          <w:numId w:val="1"/>
        </w:numPr>
        <w:tabs>
          <w:tab w:val="clear" w:pos="360"/>
        </w:tabs>
      </w:pPr>
      <w:r>
        <w:rPr>
          <w:lang w:val="en-US"/>
        </w:rPr>
        <w:t xml:space="preserve">Computer </w:t>
      </w:r>
    </w:p>
    <w:p w14:paraId="13618CDC">
      <w:pPr>
        <w:spacing w:before="140" w:after="40"/>
      </w:pPr>
      <w:r>
        <w:rPr>
          <w:b/>
          <w:sz w:val="22"/>
        </w:rPr>
        <w:t>REFERENCES</w:t>
      </w:r>
    </w:p>
    <w:p w14:paraId="7565A0EB">
      <w:pPr/>
      <w:r>
        <w:t>Available upon request.</w:t>
      </w:r>
    </w:p>
    <w:sectPr>
      <w:pgSz w:w="12240" w:h="15840"/>
      <w:pgMar w:top="792" w:right="1008" w:bottom="792" w:left="1008"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ymbol">
    <w:panose1 w:val="00000000000000000000"/>
    <w:charset w:val="02"/>
    <w:family w:val="auto"/>
    <w:pitch w:val="default"/>
    <w:sig w:usb0="00000000" w:usb1="00000000" w:usb2="00000000" w:usb3="00000000" w:csb0="80000000" w:csb1="00000000"/>
  </w:font>
  <w:font w:name="ＭＳ 明朝">
    <w:panose1 w:val="00000000000000000000"/>
    <w:charset w:val="80"/>
    <w:family w:val="roman"/>
    <w:pitch w:val="default"/>
    <w:sig w:usb0="00000000" w:usb1="00000000" w:usb2="00000010" w:usb3="00000000" w:csb0="00020000" w:csb1="00000000"/>
  </w:font>
  <w:font w:name="ＭＳ ゴシック">
    <w:panose1 w:val="00000000000000000000"/>
    <w:charset w:val="80"/>
    <w:family w:val="modern"/>
    <w:pitch w:val="default"/>
    <w:sig w:usb0="00000000" w:usb1="00000000" w:usb2="00000010" w:usb3="00000000" w:csb0="00020000" w:csb1="00000000"/>
  </w:font>
  <w:font w:name="Courier">
    <w:panose1 w:val="02000500000000000000"/>
    <w:charset w:val="00"/>
    <w:family w:val="auto"/>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8"/>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7"/>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2"/>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1"/>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6"/>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0"/>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21"/>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2">
    <w:name w:val="Default Paragraph Font"/>
    <w:unhideWhenUsed/>
    <w:uiPriority w:val="1"/>
  </w:style>
  <w:style w:type="table" w:default="1" w:styleId="35">
    <w:name w:val="Normal Table"/>
    <w:unhideWhenUsed/>
    <w:uiPriority w:val="99"/>
    <w:tblPr>
      <w:tblLayout w:type="fixed"/>
      <w:tblCellMar>
        <w:top w:w="0" w:type="dxa"/>
        <w:left w:w="108" w:type="dxa"/>
        <w:bottom w:w="0" w:type="dxa"/>
        <w:right w:w="108" w:type="dxa"/>
      </w:tblCellMar>
    </w:tblPr>
  </w:style>
  <w:style w:type="paragraph" w:styleId="11">
    <w:name w:val="Body Text"/>
    <w:basedOn w:val="1"/>
    <w:link w:val="144"/>
    <w:unhideWhenUsed/>
    <w:uiPriority w:val="99"/>
    <w:pPr>
      <w:spacing w:after="120"/>
    </w:pPr>
  </w:style>
  <w:style w:type="paragraph" w:styleId="12">
    <w:name w:val="Body Text 2"/>
    <w:basedOn w:val="1"/>
    <w:link w:val="145"/>
    <w:unhideWhenUsed/>
    <w:uiPriority w:val="99"/>
    <w:pPr>
      <w:spacing w:after="120" w:line="480" w:lineRule="auto"/>
    </w:pPr>
  </w:style>
  <w:style w:type="paragraph" w:styleId="13">
    <w:name w:val="Body Text 3"/>
    <w:basedOn w:val="1"/>
    <w:link w:val="146"/>
    <w:unhideWhenUsed/>
    <w:uiPriority w:val="99"/>
    <w:pPr>
      <w:spacing w:after="120"/>
    </w:pPr>
    <w:rPr>
      <w:sz w:val="16"/>
      <w:szCs w:val="16"/>
    </w:rPr>
  </w:style>
  <w:style w:type="paragraph" w:styleId="14">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5">
    <w:name w:val="footer"/>
    <w:basedOn w:val="1"/>
    <w:link w:val="136"/>
    <w:unhideWhenUsed/>
    <w:uiPriority w:val="99"/>
    <w:pPr>
      <w:tabs>
        <w:tab w:val="center" w:pos="4680"/>
        <w:tab w:val="right" w:pos="9360"/>
      </w:tabs>
      <w:spacing w:after="0" w:line="240" w:lineRule="auto"/>
    </w:pPr>
  </w:style>
  <w:style w:type="paragraph" w:styleId="16">
    <w:name w:val="header"/>
    <w:basedOn w:val="1"/>
    <w:link w:val="135"/>
    <w:unhideWhenUsed/>
    <w:uiPriority w:val="99"/>
    <w:pPr>
      <w:tabs>
        <w:tab w:val="center" w:pos="4680"/>
        <w:tab w:val="right" w:pos="9360"/>
      </w:tabs>
      <w:spacing w:after="0" w:line="240" w:lineRule="auto"/>
    </w:pPr>
  </w:style>
  <w:style w:type="paragraph" w:styleId="17">
    <w:name w:val="List"/>
    <w:basedOn w:val="1"/>
    <w:unhideWhenUsed/>
    <w:uiPriority w:val="99"/>
    <w:pPr>
      <w:ind w:left="360" w:hanging="360"/>
      <w:contextualSpacing/>
    </w:pPr>
  </w:style>
  <w:style w:type="paragraph" w:styleId="18">
    <w:name w:val="List 2"/>
    <w:basedOn w:val="1"/>
    <w:unhideWhenUsed/>
    <w:uiPriority w:val="99"/>
    <w:pPr>
      <w:ind w:left="720" w:hanging="360"/>
      <w:contextualSpacing/>
    </w:pPr>
  </w:style>
  <w:style w:type="paragraph" w:styleId="19">
    <w:name w:val="List 3"/>
    <w:basedOn w:val="1"/>
    <w:unhideWhenUsed/>
    <w:uiPriority w:val="99"/>
    <w:pPr>
      <w:ind w:left="1080" w:hanging="360"/>
      <w:contextualSpacing/>
    </w:pPr>
  </w:style>
  <w:style w:type="paragraph" w:styleId="20">
    <w:name w:val="List Bullet"/>
    <w:basedOn w:val="1"/>
    <w:unhideWhenUsed/>
    <w:uiPriority w:val="99"/>
    <w:pPr>
      <w:numPr>
        <w:ilvl w:val="0"/>
        <w:numId w:val="1"/>
      </w:numPr>
      <w:contextualSpacing/>
    </w:pPr>
  </w:style>
  <w:style w:type="paragraph" w:styleId="21">
    <w:name w:val="List Bullet 2"/>
    <w:basedOn w:val="1"/>
    <w:unhideWhenUsed/>
    <w:uiPriority w:val="99"/>
    <w:pPr>
      <w:numPr>
        <w:ilvl w:val="0"/>
        <w:numId w:val="2"/>
      </w:numPr>
      <w:contextualSpacing/>
    </w:pPr>
  </w:style>
  <w:style w:type="paragraph" w:styleId="22">
    <w:name w:val="List Bullet 3"/>
    <w:basedOn w:val="1"/>
    <w:unhideWhenUsed/>
    <w:uiPriority w:val="99"/>
    <w:pPr>
      <w:numPr>
        <w:ilvl w:val="0"/>
        <w:numId w:val="3"/>
      </w:numPr>
      <w:contextualSpacing/>
    </w:pPr>
  </w:style>
  <w:style w:type="paragraph" w:styleId="23">
    <w:name w:val="List Continue"/>
    <w:basedOn w:val="1"/>
    <w:unhideWhenUsed/>
    <w:uiPriority w:val="99"/>
    <w:pPr>
      <w:spacing w:after="120"/>
      <w:ind w:left="360"/>
      <w:contextualSpacing/>
    </w:pPr>
  </w:style>
  <w:style w:type="paragraph" w:styleId="24">
    <w:name w:val="List Continue 2"/>
    <w:basedOn w:val="1"/>
    <w:unhideWhenUsed/>
    <w:uiPriority w:val="99"/>
    <w:pPr>
      <w:spacing w:after="120"/>
      <w:ind w:left="720"/>
      <w:contextualSpacing/>
    </w:pPr>
  </w:style>
  <w:style w:type="paragraph" w:styleId="25">
    <w:name w:val="List Continue 3"/>
    <w:basedOn w:val="1"/>
    <w:unhideWhenUsed/>
    <w:uiPriority w:val="99"/>
    <w:pPr>
      <w:spacing w:after="120"/>
      <w:ind w:left="1080"/>
      <w:contextualSpacing/>
    </w:pPr>
  </w:style>
  <w:style w:type="paragraph" w:styleId="26">
    <w:name w:val="List Number"/>
    <w:basedOn w:val="1"/>
    <w:unhideWhenUsed/>
    <w:uiPriority w:val="99"/>
    <w:pPr>
      <w:numPr>
        <w:ilvl w:val="0"/>
        <w:numId w:val="4"/>
      </w:numPr>
      <w:contextualSpacing/>
    </w:pPr>
  </w:style>
  <w:style w:type="paragraph" w:styleId="27">
    <w:name w:val="List Number 2"/>
    <w:basedOn w:val="1"/>
    <w:unhideWhenUsed/>
    <w:uiPriority w:val="99"/>
    <w:pPr>
      <w:numPr>
        <w:ilvl w:val="0"/>
        <w:numId w:val="5"/>
      </w:numPr>
      <w:contextualSpacing/>
    </w:pPr>
  </w:style>
  <w:style w:type="paragraph" w:styleId="28">
    <w:name w:val="List Number 3"/>
    <w:basedOn w:val="1"/>
    <w:unhideWhenUsed/>
    <w:uiPriority w:val="99"/>
    <w:pPr>
      <w:numPr>
        <w:ilvl w:val="0"/>
        <w:numId w:val="6"/>
      </w:numPr>
      <w:contextualSpacing/>
    </w:pPr>
  </w:style>
  <w:style w:type="paragraph" w:styleId="29">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0">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styleId="33">
    <w:name w:val="Emphasis"/>
    <w:basedOn w:val="32"/>
    <w:qFormat/>
    <w:uiPriority w:val="20"/>
    <w:rPr>
      <w:i/>
      <w:iCs/>
    </w:rPr>
  </w:style>
  <w:style w:type="character" w:styleId="34">
    <w:name w:val="Strong"/>
    <w:basedOn w:val="32"/>
    <w:qFormat/>
    <w:uiPriority w:val="22"/>
    <w:rPr>
      <w:b/>
      <w:bCs/>
    </w:rPr>
  </w:style>
  <w:style w:type="table" w:styleId="36">
    <w:name w:val="Table Grid"/>
    <w:basedOn w:val="3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7">
    <w:name w:val="Light Shading"/>
    <w:basedOn w:val="35"/>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8">
    <w:name w:val="Light Shading Accent 1"/>
    <w:basedOn w:val="35"/>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9">
    <w:name w:val="Light Shading Accent 2"/>
    <w:basedOn w:val="35"/>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0">
    <w:name w:val="Light Shading Accent 3"/>
    <w:basedOn w:val="35"/>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1">
    <w:name w:val="Light Shading Accent 4"/>
    <w:basedOn w:val="35"/>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2">
    <w:name w:val="Light Shading Accent 5"/>
    <w:basedOn w:val="35"/>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3">
    <w:name w:val="Light Shading Accent 6"/>
    <w:basedOn w:val="35"/>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4">
    <w:name w:val="Light List"/>
    <w:basedOn w:val="35"/>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9">
    <w:name w:val="Medium Shading 1 Accent 1"/>
    <w:basedOn w:val="35"/>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0">
    <w:name w:val="Medium Shading 1 Accent 2"/>
    <w:basedOn w:val="35"/>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1">
    <w:name w:val="Medium Shading 1 Accent 3"/>
    <w:basedOn w:val="35"/>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2">
    <w:name w:val="Medium Shading 1 Accent 4"/>
    <w:basedOn w:val="35"/>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3">
    <w:name w:val="Medium Shading 1 Accent 5"/>
    <w:basedOn w:val="35"/>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4">
    <w:name w:val="Medium Shading 1 Accent 6"/>
    <w:basedOn w:val="35"/>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5">
    <w:name w:val="Medium Shading 2"/>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List 1"/>
    <w:basedOn w:val="35"/>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3">
    <w:name w:val="Medium List 1 Accent 1"/>
    <w:basedOn w:val="35"/>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4">
    <w:name w:val="Medium List 1 Accent 2"/>
    <w:basedOn w:val="35"/>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5">
    <w:name w:val="Medium List 1 Accent 3"/>
    <w:basedOn w:val="35"/>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6">
    <w:name w:val="Medium List 1 Accent 4"/>
    <w:basedOn w:val="35"/>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7">
    <w:name w:val="Medium List 1 Accent 5"/>
    <w:basedOn w:val="35"/>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8">
    <w:name w:val="Medium List 1 Accent 6"/>
    <w:basedOn w:val="35"/>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9">
    <w:name w:val="Medium List 2"/>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1"/>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2"/>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3"/>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4"/>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5"/>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6"/>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Grid 1"/>
    <w:basedOn w:val="35"/>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7">
    <w:name w:val="Medium Grid 1 Accent 1"/>
    <w:basedOn w:val="35"/>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8">
    <w:name w:val="Medium Grid 1 Accent 2"/>
    <w:basedOn w:val="35"/>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9">
    <w:name w:val="Medium Grid 1 Accent 3"/>
    <w:basedOn w:val="35"/>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0">
    <w:name w:val="Medium Grid 1 Accent 4"/>
    <w:basedOn w:val="35"/>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1">
    <w:name w:val="Medium Grid 1 Accent 5"/>
    <w:basedOn w:val="35"/>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2">
    <w:name w:val="Medium Grid 1 Accent 6"/>
    <w:basedOn w:val="35"/>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3">
    <w:name w:val="Medium Grid 2"/>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4">
    <w:name w:val="Medium Grid 2 Accent 1"/>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5">
    <w:name w:val="Medium Grid 2 Accent 2"/>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6">
    <w:name w:val="Medium Grid 2 Accent 3"/>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7">
    <w:name w:val="Medium Grid 2 Accent 4"/>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8">
    <w:name w:val="Medium Grid 2 Accent 5"/>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9">
    <w:name w:val="Medium Grid 2 Accent 6"/>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0">
    <w:name w:val="Medium Grid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8">
    <w:name w:val="Colorful Shading Accent 4"/>
    <w:basedOn w:val="35"/>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2">
    <w:name w:val="Colorful List Accent 1"/>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3">
    <w:name w:val="Colorful List Accent 2"/>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4">
    <w:name w:val="Colorful List Accent 3"/>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5">
    <w:name w:val="Colorful List Accent 4"/>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6">
    <w:name w:val="Colorful List Accent 5"/>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7">
    <w:name w:val="Colorful List Accent 6"/>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8">
    <w:name w:val="Colorful Grid"/>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9">
    <w:name w:val="Colorful Grid Accent 1"/>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0">
    <w:name w:val="Colorful Grid Accent 2"/>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1">
    <w:name w:val="Colorful Grid Accent 3"/>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2">
    <w:name w:val="Colorful Grid Accent 4"/>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3">
    <w:name w:val="Colorful Grid Accent 5"/>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4">
    <w:name w:val="Colorful Grid Accent 6"/>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5">
    <w:name w:val="Header Char"/>
    <w:basedOn w:val="32"/>
    <w:link w:val="16"/>
    <w:uiPriority w:val="99"/>
  </w:style>
  <w:style w:type="character" w:customStyle="1" w:styleId="136">
    <w:name w:val="Footer Char"/>
    <w:basedOn w:val="32"/>
    <w:link w:val="15"/>
    <w:uiPriority w:val="99"/>
  </w:style>
  <w:style w:type="paragraph" w:customStyle="1"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32"/>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32"/>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32"/>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32"/>
    <w:link w:val="30"/>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customStyle="1" w:styleId="143">
    <w:name w:val="List Paragraph"/>
    <w:basedOn w:val="1"/>
    <w:qFormat/>
    <w:uiPriority w:val="34"/>
    <w:pPr>
      <w:ind w:left="720"/>
      <w:contextualSpacing/>
    </w:pPr>
  </w:style>
  <w:style w:type="character" w:customStyle="1" w:styleId="144">
    <w:name w:val="Body Text Char"/>
    <w:basedOn w:val="32"/>
    <w:link w:val="11"/>
    <w:uiPriority w:val="99"/>
  </w:style>
  <w:style w:type="character" w:customStyle="1" w:styleId="145">
    <w:name w:val="Body Text 2 Char"/>
    <w:basedOn w:val="32"/>
    <w:link w:val="12"/>
    <w:uiPriority w:val="99"/>
  </w:style>
  <w:style w:type="character" w:customStyle="1" w:styleId="146">
    <w:name w:val="Body Text 3 Char"/>
    <w:basedOn w:val="32"/>
    <w:link w:val="13"/>
    <w:uiPriority w:val="99"/>
    <w:rPr>
      <w:sz w:val="16"/>
      <w:szCs w:val="16"/>
    </w:rPr>
  </w:style>
  <w:style w:type="character" w:customStyle="1" w:styleId="147">
    <w:name w:val="Macro Text Char"/>
    <w:basedOn w:val="32"/>
    <w:link w:val="29"/>
    <w:uiPriority w:val="99"/>
    <w:rPr>
      <w:rFonts w:ascii="Courier" w:hAnsi="Courier"/>
      <w:sz w:val="20"/>
      <w:szCs w:val="20"/>
    </w:rPr>
  </w:style>
  <w:style w:type="paragraph" w:customStyle="1"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32"/>
    <w:link w:val="148"/>
    <w:uiPriority w:val="29"/>
    <w:rPr>
      <w:i/>
      <w:iCs/>
      <w:color w:val="000000" w:themeColor="text1"/>
      <w14:textFill>
        <w14:solidFill>
          <w14:schemeClr w14:val="tx1"/>
        </w14:solidFill>
      </w14:textFill>
    </w:rPr>
  </w:style>
  <w:style w:type="character" w:customStyle="1" w:styleId="150">
    <w:name w:val="Heading 4 Char"/>
    <w:basedOn w:val="32"/>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32"/>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32"/>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32"/>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32"/>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32"/>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32"/>
    <w:link w:val="156"/>
    <w:uiPriority w:val="30"/>
    <w:rPr>
      <w:b/>
      <w:bCs/>
      <w:i/>
      <w:iCs/>
      <w:color w:val="4F81BD" w:themeColor="accent1"/>
      <w14:textFill>
        <w14:solidFill>
          <w14:schemeClr w14:val="accent1"/>
        </w14:solidFill>
      </w14:textFill>
    </w:rPr>
  </w:style>
  <w:style w:type="character" w:customStyle="1" w:styleId="158">
    <w:name w:val="Subtle Emphasis"/>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32"/>
    <w:qFormat/>
    <w:uiPriority w:val="21"/>
    <w:rPr>
      <w:b/>
      <w:bCs/>
      <w:i/>
      <w:iCs/>
      <w:color w:val="4F81BD" w:themeColor="accent1"/>
      <w14:textFill>
        <w14:solidFill>
          <w14:schemeClr w14:val="accent1"/>
        </w14:solidFill>
      </w14:textFill>
    </w:rPr>
  </w:style>
  <w:style w:type="character" w:customStyle="1" w:styleId="160">
    <w:name w:val="Subtle Reference"/>
    <w:basedOn w:val="32"/>
    <w:qFormat/>
    <w:uiPriority w:val="31"/>
    <w:rPr>
      <w:smallCaps/>
      <w:color w:val="C0504D" w:themeColor="accent2"/>
      <w:u w:val="single"/>
      <w14:textFill>
        <w14:solidFill>
          <w14:schemeClr w14:val="accent2"/>
        </w14:solidFill>
      </w14:textFill>
    </w:rPr>
  </w:style>
  <w:style w:type="character" w:customStyle="1" w:styleId="161">
    <w:name w:val="Intense Reference"/>
    <w:basedOn w:val="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32"/>
    <w:qFormat/>
    <w:uiPriority w:val="33"/>
    <w:rPr>
      <w:b/>
      <w:bCs/>
      <w:smallCaps/>
      <w:spacing w:val="5"/>
    </w:rPr>
  </w:style>
  <w:style w:type="paragraph" w:customStyle="1" w:styleId="163">
    <w:name w:val="TOC Heading"/>
    <w:basedOn w:val="2"/>
    <w:next w:val="1"/>
    <w:unhideWhenUsed/>
    <w:qFormat/>
    <w:uiPriority w:val="39"/>
    <w:pPr>
      <w:outlineLvl w:val="9"/>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1900-01-00T00:00:00Z</dcterms:created>
  <dc:creator>python-docx</dc:creator>
  <dc:description>generated by python-docx</dc:description>
  <cp:lastModifiedBy>iPhone</cp:lastModifiedBy>
  <dcterms:modified xsi:type="dcterms:W3CDTF">2026-09-07T20:10:25Z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1484FF2734943D44D60B9F6A79FB05E6_31</vt:lpwstr>
  </property>
  <property fmtid="{D5CDD505-2E9C-101B-9397-08002B2CF9AE}" pid="3" name="KSOProductBuildVer">
    <vt:lpwstr>3081-26.7.0</vt:lpwstr>
  </property>
</Properties>
</file>