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04DFE">
      <w:pPr>
        <w:pStyle w:val="2"/>
      </w:pPr>
      <w:r>
        <w:t>OGBU MARGARET</w:t>
      </w:r>
    </w:p>
    <w:p w14:paraId="3E433D78">
      <w:pPr>
        <w:rPr>
          <w:lang w:val="en-US"/>
        </w:rPr>
      </w:pPr>
      <w:r>
        <w:rPr>
          <w:lang w:val="en-US"/>
        </w:rPr>
        <w:t>Abuja, Nigeria/ 08037483393/ Margaretogbu9gmail.com</w:t>
      </w:r>
    </w:p>
    <w:p w14:paraId="182AC08D">
      <w:pPr/>
      <w:r>
        <w:t>__________________________________________________</w:t>
      </w:r>
    </w:p>
    <w:p w14:paraId="3E723369">
      <w:pPr>
        <w:rPr>
          <w:lang w:val="en-US"/>
        </w:rPr>
      </w:pPr>
      <w:r>
        <w:rPr>
          <w:lang w:val="en-US"/>
        </w:rPr>
        <w:t xml:space="preserve">PROFILE </w:t>
      </w:r>
      <w:bookmarkStart w:id="0" w:name="_GoBack"/>
      <w:bookmarkEnd w:id="0"/>
    </w:p>
    <w:p w14:paraId="6A91E4CE">
      <w:pPr/>
      <w:r>
        <w:t>Dedicated and enthusiastic graduate with practical experience gained through tutoring roles and teaching practice. Highly organized and detail-oriented with the ability to manage administrative tasks efficiently. Possesses excellent communication, interpersonal, and problem-solving skills while maintaining a professional and welcoming environment.</w:t>
      </w:r>
    </w:p>
    <w:p w14:paraId="3CDA1E4A">
      <w:pPr/>
      <w:r>
        <w:t>SKILLS</w:t>
      </w:r>
    </w:p>
    <w:p w14:paraId="7D04B0FB">
      <w:pPr/>
      <w:r>
        <w:t>Excellent communication and listening skills</w:t>
      </w:r>
    </w:p>
    <w:p w14:paraId="464C3F54">
      <w:pPr/>
      <w:r>
        <w:t>Problem solving and conflict resolution</w:t>
      </w:r>
    </w:p>
    <w:p w14:paraId="03B3B84C">
      <w:pPr/>
      <w:r>
        <w:t>Maintaining a welcoming and organized front desk environment</w:t>
      </w:r>
    </w:p>
    <w:p w14:paraId="74C293B4">
      <w:pPr/>
      <w:r>
        <w:t>Fast learner and adaptable</w:t>
      </w:r>
    </w:p>
    <w:p w14:paraId="00A7BE61">
      <w:pPr>
        <w:rPr>
          <w:lang w:val="en-US"/>
        </w:rPr>
      </w:pPr>
      <w:r>
        <w:t>Maintaining accurate records, files, and documents</w:t>
      </w:r>
      <w:r>
        <w:rPr>
          <w:lang w:val="en-US"/>
        </w:rPr>
        <w:t>.</w:t>
      </w:r>
    </w:p>
    <w:p w14:paraId="2633A031">
      <w:pPr/>
      <w:r>
        <w:t>WORK EXPERIENCE</w:t>
      </w:r>
    </w:p>
    <w:p w14:paraId="3342BB18">
      <w:pPr/>
      <w:r>
        <w:t>Administrative Officer – Villa Academy</w:t>
      </w:r>
      <w:r>
        <w:rPr>
          <w:lang w:val="en-US"/>
        </w:rPr>
        <w:t xml:space="preserve">  </w:t>
      </w:r>
    </w:p>
    <w:p w14:paraId="338CC25B">
      <w:pPr/>
      <w:r>
        <w:t>Managed daily school operations and administrative tasks to ensure an organized learning environment.</w:t>
      </w:r>
    </w:p>
    <w:p w14:paraId="2BDFBAF6">
      <w:pPr/>
      <w:r>
        <w:t>Maintained accurate student records, files, and essential documentation.</w:t>
      </w:r>
    </w:p>
    <w:p w14:paraId="659F2CD9">
      <w:pPr/>
      <w:r>
        <w:t>Acted as a primary point of contact for parents, staff, and students, handling inquiries professionally.</w:t>
      </w:r>
    </w:p>
    <w:p w14:paraId="3FC1463F">
      <w:pPr/>
      <w:r>
        <w:rPr>
          <w:lang w:val="en-US"/>
        </w:rPr>
        <w:t xml:space="preserve">administrative assistant </w:t>
      </w:r>
      <w:r>
        <w:t>– Ministry of Education</w:t>
      </w:r>
    </w:p>
    <w:p w14:paraId="07A334F8">
      <w:pPr/>
      <w:r>
        <w:t>Supported administrative staff with departmental tasks and documentation processes.</w:t>
      </w:r>
    </w:p>
    <w:p w14:paraId="521C48DF">
      <w:pPr/>
      <w:r>
        <w:t>Assisted in the organization of educational records and official correspondence.</w:t>
      </w:r>
    </w:p>
    <w:p w14:paraId="4A9119C6">
      <w:pPr/>
      <w:r>
        <w:t>Gained practical insight into public sector educational administration and policy support.</w:t>
      </w:r>
    </w:p>
    <w:p w14:paraId="3EA0EB3A">
      <w:pPr/>
      <w:r>
        <w:t>Secretary – VIP Laundry Services</w:t>
      </w:r>
    </w:p>
    <w:p w14:paraId="1070BA82">
      <w:pPr/>
      <w:r>
        <w:t>Interacted with clients and handled inquiries professionally.</w:t>
      </w:r>
    </w:p>
    <w:p w14:paraId="741B4E75">
      <w:pPr/>
      <w:r>
        <w:t>Maintained a welcoming and organized front desk environment.</w:t>
      </w:r>
    </w:p>
    <w:p w14:paraId="270696E3">
      <w:pPr/>
      <w:r>
        <w:t>Assisted in resolving issues and directed requests appropriately.</w:t>
      </w:r>
    </w:p>
    <w:p w14:paraId="187F316C">
      <w:pPr/>
      <w:r>
        <w:t>Tutor – Home Tutoring</w:t>
      </w:r>
    </w:p>
    <w:p w14:paraId="58FDA932">
      <w:pPr/>
      <w:r>
        <w:t>Provided academic guidance and customized support to students.</w:t>
      </w:r>
    </w:p>
    <w:p w14:paraId="14D17355">
      <w:pPr/>
      <w:r>
        <w:t>Helped students improve understanding of various subjects and achieve learning goals.</w:t>
      </w:r>
    </w:p>
    <w:p w14:paraId="291400C3">
      <w:pPr/>
      <w:r>
        <w:t>EDUCATION</w:t>
      </w:r>
    </w:p>
    <w:p w14:paraId="4836A5E1">
      <w:pPr/>
      <w:r>
        <w:t>B.Ed. Guidance and Counseling - Benue State University (2024)</w:t>
      </w:r>
    </w:p>
    <w:p w14:paraId="0DECD32D">
      <w:pPr/>
      <w:r>
        <w:t>Secondary School Certificate - Apex Universal Academy, Kaduna (2017)</w:t>
      </w:r>
    </w:p>
    <w:p w14:paraId="63392A09">
      <w:pPr>
        <w:rPr>
          <w:lang w:val="en-US"/>
        </w:rPr>
      </w:pPr>
      <w:r>
        <w:t>Primary School - Treasure International School, Abuja (2010</w:t>
      </w:r>
      <w:r>
        <w:rPr>
          <w:lang w:val="en-US"/>
        </w:rPr>
        <w:t>)</w:t>
      </w:r>
    </w:p>
    <w:p w14:paraId="68E071D3">
      <w:pPr/>
      <w:r>
        <w:t>CERTIFICATES</w:t>
      </w:r>
    </w:p>
    <w:p w14:paraId="5CA21D93">
      <w:pPr/>
      <w:r>
        <w:t>NYSC Certificate (2026)</w:t>
      </w:r>
      <w:r>
        <w:br w:type="textWrapping"/>
      </w:r>
      <w:r>
        <w:t>Certificate of Participation – WITIN (2025)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ＭＳ 明朝"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7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2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unhideWhenUsed/>
    <w:uiPriority w:val="1"/>
  </w:style>
  <w:style w:type="table" w:default="1" w:styleId="3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144"/>
    <w:unhideWhenUsed/>
    <w:uiPriority w:val="99"/>
    <w:pPr>
      <w:spacing w:after="120"/>
    </w:pPr>
  </w:style>
  <w:style w:type="paragraph" w:styleId="12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3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4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5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List"/>
    <w:basedOn w:val="1"/>
    <w:unhideWhenUsed/>
    <w:uiPriority w:val="99"/>
    <w:pPr>
      <w:ind w:left="360" w:hanging="360"/>
      <w:contextualSpacing/>
    </w:pPr>
  </w:style>
  <w:style w:type="paragraph" w:styleId="18">
    <w:name w:val="List 2"/>
    <w:basedOn w:val="1"/>
    <w:unhideWhenUsed/>
    <w:uiPriority w:val="99"/>
    <w:pPr>
      <w:ind w:left="720" w:hanging="360"/>
      <w:contextualSpacing/>
    </w:pPr>
  </w:style>
  <w:style w:type="paragraph" w:styleId="19">
    <w:name w:val="List 3"/>
    <w:basedOn w:val="1"/>
    <w:unhideWhenUsed/>
    <w:uiPriority w:val="99"/>
    <w:pPr>
      <w:ind w:left="1080" w:hanging="360"/>
      <w:contextualSpacing/>
    </w:pPr>
  </w:style>
  <w:style w:type="paragraph" w:styleId="20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1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2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3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4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5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6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7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0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3">
    <w:name w:val="Emphasis"/>
    <w:basedOn w:val="32"/>
    <w:qFormat/>
    <w:uiPriority w:val="20"/>
    <w:rPr>
      <w:i/>
      <w:iCs/>
    </w:rPr>
  </w:style>
  <w:style w:type="character" w:styleId="34">
    <w:name w:val="Strong"/>
    <w:basedOn w:val="32"/>
    <w:qFormat/>
    <w:uiPriority w:val="22"/>
    <w:rPr>
      <w:b/>
      <w:bCs/>
    </w:rPr>
  </w:style>
  <w:style w:type="table" w:styleId="36">
    <w:name w:val="Table Grid"/>
    <w:basedOn w:val="3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16"/>
    <w:uiPriority w:val="99"/>
  </w:style>
  <w:style w:type="character" w:customStyle="1" w:styleId="136">
    <w:name w:val="Footer Char"/>
    <w:basedOn w:val="32"/>
    <w:link w:val="15"/>
    <w:uiPriority w:val="99"/>
  </w:style>
  <w:style w:type="paragraph" w:customStyle="1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30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1"/>
    <w:uiPriority w:val="99"/>
  </w:style>
  <w:style w:type="character" w:customStyle="1" w:styleId="145">
    <w:name w:val="Body Text 2 Char"/>
    <w:basedOn w:val="32"/>
    <w:link w:val="12"/>
    <w:uiPriority w:val="99"/>
  </w:style>
  <w:style w:type="character" w:customStyle="1" w:styleId="146">
    <w:name w:val="Body Text 3 Char"/>
    <w:basedOn w:val="32"/>
    <w:link w:val="13"/>
    <w:uiPriority w:val="99"/>
    <w:rPr>
      <w:sz w:val="16"/>
      <w:szCs w:val="16"/>
    </w:rPr>
  </w:style>
  <w:style w:type="character" w:customStyle="1" w:styleId="147">
    <w:name w:val="Macro Text Char"/>
    <w:basedOn w:val="32"/>
    <w:link w:val="29"/>
    <w:uiPriority w:val="99"/>
    <w:rPr>
      <w:rFonts w:ascii="Courier" w:hAnsi="Courier"/>
      <w:sz w:val="20"/>
      <w:szCs w:val="20"/>
    </w:rPr>
  </w:style>
  <w:style w:type="paragraph" w:customStyle="1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1900-01-00T00:00:00Z</dcterms:created>
  <dc:creator>python-docx</dc:creator>
  <dc:description>generated by python-docx</dc:description>
  <cp:lastModifiedBy>iPhone</cp:lastModifiedBy>
  <dcterms:modified xsi:type="dcterms:W3CDTF">2026-10-14T10:01:07Z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C5C45DF1F7DF9B8F584DCE6A1D5B2886_31</vt:lpwstr>
  </property>
  <property fmtid="{D5CDD505-2E9C-101B-9397-08002B2CF9AE}" pid="3" name="KSOProductBuildVer">
    <vt:lpwstr>3081-26.9.2</vt:lpwstr>
  </property>
</Properties>
</file>