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>
      <w:pPr>
        <w:jc w:val="center"/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40"/>
          <w:b w:val="1"/>
          <w:i w:val="0"/>
          <w:color w:val="548DD4"/>
          <w:sz w:val="40"/>
          <w:spacing w:val="0"/>
          <w:w w:val="100"/>
          <w:rFonts w:ascii="Times New Roman" w:cs="Times New Roman" w:hAnsi="Times New Roman"/>
          <w:caps w:val="0"/>
        </w:rPr>
        <w:t>OKINO</w:t>
      </w:r>
      <w:r>
        <w:rPr>
          <w:szCs w:val="40"/>
          <w:b w:val="1"/>
          <w:i w:val="0"/>
          <w:color w:val="548DD4"/>
          <w:sz w:val="40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40"/>
          <w:b w:val="1"/>
          <w:i w:val="0"/>
          <w:color w:val="548DD4"/>
          <w:sz w:val="40"/>
          <w:spacing w:val="0"/>
          <w:w w:val="100"/>
          <w:rFonts w:ascii="Times New Roman" w:cs="Times New Roman" w:hAnsi="Times New Roman"/>
          <w:caps w:val="0"/>
        </w:rPr>
        <w:t>RAMAT</w:t>
      </w:r>
      <w:r>
        <w:rPr>
          <w:szCs w:val="40"/>
          <w:b w:val="1"/>
          <w:i w:val="0"/>
          <w:color w:val="548DD4"/>
          <w:sz w:val="40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40"/>
          <w:b w:val="1"/>
          <w:i w:val="0"/>
          <w:color w:val="548DD4"/>
          <w:sz w:val="40"/>
          <w:spacing w:val="0"/>
          <w:w w:val="100"/>
          <w:rFonts w:ascii="Times New Roman" w:cs="Times New Roman" w:hAnsi="Times New Roman"/>
          <w:caps w:val="0"/>
        </w:rPr>
        <w:t>BLESSING</w:t>
      </w:r>
      <w:r w:rsidR="00E41260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</w:p>
    <w:p w14:paraId="4BA58D11" w14:textId="321E4CD7" w:rsidR="002D48A5" w:rsidRDefault="009C6D20">
      <w:pPr>
        <w:jc w:val="center"/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 w:rsidR="00E41260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Abuja,</w:t>
      </w:r>
      <w:r w:rsidR="00E41260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 w:rsidR="00E41260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Nigeria.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+2348140626197|</w:t>
      </w:r>
      <w:r>
        <w:rPr>
          <w:rStyle w:val="Hyperlink"/>
          <w:b w:val="0"/>
          <w:i w:val="0"/>
          <w:u w:val="single" w:color="0000FF"/>
          <w:color w:val="0000FF"/>
          <w:sz w:val="22"/>
          <w:spacing w:val="0"/>
          <w:w w:val="100"/>
          <w:rFonts w:ascii="Times New Roman" w:cs="Times New Roman" w:hAnsi="Times New Roman"/>
          <w:caps w:val="0"/>
        </w:rPr>
        <w:t>okinoramat12@gmail.com</w:t>
      </w:r>
    </w:p>
    <w:p w14:paraId="29219188" w14:textId="77777777" w:rsidR="002D48A5" w:rsidRDefault="002D48A5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t/>
      </w:r>
    </w:p>
    <w:p w14:paraId="07D8C568" w14:textId="1C707F6E" w:rsidR="002D48A5" w:rsidRDefault="009C6D20">
      <w:pPr>
        <w:pStyle w:val="Heading2"/>
        <w:spacing w:before="200" w:beforeAutospacing="0" w:after="0" w:afterAutospacing="0" w:lineRule="auto" w:line="276"/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Professional</w:t>
      </w:r>
      <w:r w:rsidR="00534874"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Summary</w:t>
      </w:r>
    </w:p>
    <w:p w14:paraId="2219E6B2" w14:textId="0AA9500B" w:rsidR="002D48A5" w:rsidRDefault="009C6D20">
      <w:pPr>
        <w:spacing w:before="0" w:beforeAutospacing="0" w:after="200" w:afterAutospacing="0" w:lineRule="auto" w:line="276"/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dedicated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and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empathetic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educator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with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strong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background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in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teaching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,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customer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service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,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an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d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administrative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support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.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Proven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ability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to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manage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classrooms,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build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curriculum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,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an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d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ensure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customer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satisfaction.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Skilled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in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time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management,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sales,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and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people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relations.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Passionate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about</w:t>
      </w:r>
      <w:r w:rsidR="00E41260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making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meaningful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contributions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in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both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educational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and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organizational</w:t>
      </w:r>
      <w:r w:rsidR="00534874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settings.</w:t>
      </w:r>
    </w:p>
    <w:p w14:paraId="56B4122E" w14:textId="77777777" w:rsidR="002D48A5" w:rsidRDefault="009C6D20">
      <w:pPr>
        <w:pStyle w:val="Heading2"/>
        <w:spacing w:before="200" w:beforeAutospacing="0" w:after="0" w:afterAutospacing="0" w:lineRule="auto" w:line="276"/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Education</w:t>
      </w:r>
    </w:p>
    <w:p w14:paraId="552A4E8B" w14:textId="6C4098AC" w:rsidR="002D48A5" w:rsidRDefault="009C6D20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proofErr w:type="gramStart"/>
      <w:r>
        <w:rPr>
          <w:bCs/>
          <w:b w:val="1"/>
          <w:i w:val="0"/>
          <w:sz w:val="22"/>
          <w:spacing w:val="0"/>
          <w:w w:val="100"/>
          <w:rFonts w:ascii="Times New Roman" w:cs="Times New Roman" w:hAnsi="Times New Roman"/>
          <w:caps w:val="0"/>
        </w:rPr>
        <w:t>B.Sc.(</w:t>
      </w:r>
      <w:proofErr w:type="gramEnd"/>
      <w:r>
        <w:rPr>
          <w:bCs/>
          <w:b w:val="1"/>
          <w:i w:val="0"/>
          <w:sz w:val="22"/>
          <w:spacing w:val="0"/>
          <w:w w:val="100"/>
          <w:rFonts w:ascii="Times New Roman" w:cs="Times New Roman" w:hAnsi="Times New Roman"/>
          <w:caps w:val="0"/>
        </w:rPr>
        <w:t>Ed)Integrated</w:t>
      </w:r>
      <w:r w:rsidR="00534874">
        <w:rPr>
          <w:bCs/>
          <w:b w:val="1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Cs/>
          <w:b w:val="1"/>
          <w:i w:val="0"/>
          <w:sz w:val="22"/>
          <w:spacing w:val="0"/>
          <w:w w:val="100"/>
          <w:rFonts w:ascii="Times New Roman" w:cs="Times New Roman" w:hAnsi="Times New Roman"/>
          <w:caps w:val="0"/>
        </w:rPr>
        <w:t>Science</w:t>
      </w:r>
      <w:r>
        <w:rPr>
          <w:bCs/>
          <w:b w:val="1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Olabisi</w:t>
      </w:r>
      <w:r w:rsidR="00534874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Onabanjo</w:t>
      </w:r>
      <w:r w:rsidR="00534874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University</w:t>
      </w:r>
      <w:r w:rsidR="00534874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,Ago-</w:t>
      </w:r>
      <w:proofErr w:type="spellStart"/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Iwoye</w:t>
      </w:r>
      <w:proofErr w:type="spellEnd"/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Cs/>
          <w:b w:val="1"/>
          <w:i w:val="0"/>
          <w:sz w:val="22"/>
          <w:spacing w:val="0"/>
          <w:w w:val="100"/>
          <w:rFonts w:ascii="Times New Roman" w:cs="Times New Roman" w:hAnsi="Times New Roman"/>
          <w:caps w:val="0"/>
        </w:rPr>
        <w:t>Graduated: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January2024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</w:p>
    <w:p w14:paraId="5314108C" w14:textId="77777777" w:rsidR="002D48A5" w:rsidRDefault="009C6D20">
      <w:pPr>
        <w:pStyle w:val="Heading2"/>
        <w:spacing w:before="200" w:beforeAutospacing="0" w:after="0" w:afterAutospacing="0" w:lineRule="auto" w:line="276"/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Certifications</w:t>
      </w:r>
    </w:p>
    <w:p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•Teachers</w:t>
      </w:r>
      <w:r w:rsidR="00534874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Registration</w:t>
      </w:r>
      <w:r w:rsidR="00534874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Council</w:t>
      </w:r>
      <w:r w:rsidR="00534874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of</w:t>
      </w:r>
      <w:r w:rsidR="00534874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Nigeria(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TRCN)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National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Youth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Service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Corp(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NYSC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)-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2025</w:t>
      </w:r>
    </w:p>
    <w:p w14:paraId="062D0516" w14:textId="2070F223" w:rsidR="003D237C" w:rsidRDefault="003D237C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•Customer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Relation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Management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(CRM)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</w:p>
    <w:p w14:paraId="34EE04F4" w14:textId="519DA764" w:rsidR="003D237C" w:rsidRDefault="00860419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Human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Resource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Management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 w:rsidR="005719EE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(HRM)</w:t>
      </w:r>
      <w:bookmarkStart w:id="0" w:name="_GoBack"/>
      <w:bookmarkEnd w:id="0"/>
    </w:p>
    <w:p w14:paraId="78BEDE92" w14:textId="368BF6F6" w:rsidR="002D48A5" w:rsidRDefault="009C6D20">
      <w:pPr>
        <w:pStyle w:val="Heading2"/>
        <w:spacing w:before="200" w:beforeAutospacing="0" w:after="0" w:afterAutospacing="0" w:lineRule="auto" w:line="276"/>
        <w:rPr>
          <w:b w:val="1"/>
          <w:i w:val="0"/>
          <w:color w:val="4F81BD"/>
          <w:sz w:val="26"/>
          <w:spacing w:val="0"/>
          <w:w w:val="100"/>
          <w:rFonts/>
          <w:caps w:val="0"/>
        </w:rPr>
        <w:snapToGrid w:val="0"/>
        <w:textAlignment w:val="baseline"/>
      </w:pP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Work</w:t>
      </w:r>
      <w:r w:rsidR="00534874"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Experience</w:t>
      </w:r>
    </w:p>
    <w:p w14:paraId="4D6D9255" w14:textId="663EF828" w:rsidR="002D48A5" w:rsidRDefault="009C6D20">
      <w:pPr>
        <w:pStyle w:val="NormalWeb"/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Cs/>
          <w:rStyle w:val="Strong"/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Classroom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proofErr w:type="gramStart"/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Teacher(</w:t>
      </w:r>
      <w:proofErr w:type="gramEnd"/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NYSC)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br/>
      </w:r>
      <w:r>
        <w:rPr>
          <w:iCs/>
          <w:rStyle w:val="Emphasis"/>
          <w:iCs/>
          <w:b w:val="0"/>
          <w:i w:val="1"/>
          <w:sz w:val="24"/>
          <w:spacing w:val="0"/>
          <w:w w:val="100"/>
          <w:rFonts w:ascii="Calibri" w:hAnsi="Calibri"/>
          <w:caps w:val="0"/>
        </w:rPr>
        <w:t>Muslim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Girls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College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,</w:t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Onibu-Eja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Estate,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Ido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-Osun,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Osogbo,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Osun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State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.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br/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August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2024–July2025</w:t>
      </w:r>
    </w:p>
    <w:p w14:paraId="7F939420" w14:textId="6862AEE6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Taught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Integrated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Science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to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junior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students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during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the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service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year</w:t>
      </w:r>
    </w:p>
    <w:p w14:paraId="5BA69A3E" w14:textId="5C4747BA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Assisted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invigilation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of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exams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and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supervised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script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marking</w:t>
      </w:r>
    </w:p>
    <w:p w14:paraId="217817DD" w14:textId="6647B7CA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Served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as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Assistant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General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Secretary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the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CDS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group</w:t>
      </w:r>
    </w:p>
    <w:p w14:paraId="17383CE0" w14:textId="19A8D2BB" w:rsidR="002D48A5" w:rsidRDefault="009C6D20">
      <w:pPr>
        <w:pStyle w:val="NormalWeb"/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Teaching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Intern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(Teaching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Practice)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br/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Methodist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High</w:t>
      </w:r>
      <w:r w:rsidR="00860419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School,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Ago-</w:t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Iwoye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,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Ogun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State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br/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Februa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ry2023–May2023</w:t>
      </w:r>
    </w:p>
    <w:p w14:paraId="63840AB4" w14:textId="0D41ECD2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Conducted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classroom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teaching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Integrated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Science</w:t>
      </w:r>
    </w:p>
    <w:p w14:paraId="5B9B9778" w14:textId="4C405474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Created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engaging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lesson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plans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aligned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with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curriculum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objectives</w:t>
      </w:r>
    </w:p>
    <w:p w14:paraId="7B0ECF00" w14:textId="5018E4E7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Assisted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with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student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assessments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and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classroom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m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anagement</w:t>
      </w:r>
    </w:p>
    <w:p w14:paraId="02282F3C" w14:textId="77777777" w:rsidR="002D48A5" w:rsidRDefault="002D48A5">
      <w:pPr>
        <w:pStyle w:val="NormalWeb"/>
        <w:spacing w:before="312" w:beforeAutospacing="1" w:after="312" w:afterAutospacing="1" w:lineRule="auto" w:line="276"/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1"/>
          <w:i w:val="0"/>
          <w:sz w:val="24"/>
          <w:spacing w:val="0"/>
          <w:w w:val="100"/>
          <w:rFonts w:ascii="Calibri" w:hAnsi="Calibri"/>
          <w:caps w:val="0"/>
        </w:rPr>
        <w:t/>
      </w:r>
    </w:p>
    <w:p w14:paraId="5AA8CA91" w14:textId="15B7E95E" w:rsidR="002D48A5" w:rsidRDefault="009C6D20">
      <w:pPr>
        <w:pStyle w:val="NormalWeb"/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Sales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&amp;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Customer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Service</w:t>
      </w:r>
      <w:r w:rsidR="00534874"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Representative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br/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Owo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Ben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Tay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Enterprises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,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Oru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-Ijebu,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Ogun</w:t>
      </w:r>
      <w:r w:rsidR="00534874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State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br/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June2</w:t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022–December2022</w:t>
      </w:r>
    </w:p>
    <w:p w14:paraId="186FF83E" w14:textId="37F995C3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Attended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to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customer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and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ensured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satisfaction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with</w:t>
      </w:r>
      <w:r w:rsidR="00534874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products</w:t>
      </w:r>
    </w:p>
    <w:p w14:paraId="1A932BA8" w14:textId="4C9521F3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Handled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sales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operations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and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managed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inventory</w:t>
      </w:r>
    </w:p>
    <w:p w14:paraId="1AFE8A4D" w14:textId="7182512B" w:rsidR="002D48A5" w:rsidRDefault="009C6D20">
      <w:pPr>
        <w:pStyle w:val="NormalWeb"/>
        <w:numPr>
          <w:ilvl w:val="0"/>
          <w:numId w:val="7"/>
        </w:numPr>
        <w:spacing w:before="312" w:beforeAutospacing="1" w:after="312" w:afterAutospacing="1" w:lineRule="auto" w:line="276"/>
        <w:rPr>
          <w:b w:val="0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Assisted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in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merchandising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and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building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customer</w:t>
      </w:r>
      <w:r w:rsidR="003D237C"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t>relationships</w:t>
      </w:r>
    </w:p>
    <w:p w14:paraId="320C5D47" w14:textId="4829D5F4" w:rsidR="002D48A5" w:rsidRDefault="009C6D20">
      <w:pPr>
        <w:pStyle w:val="NormalWeb"/>
        <w:spacing w:before="312" w:beforeAutospacing="1" w:after="312" w:afterAutospacing="1" w:lineRule="auto" w:line="276"/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Personal</w:t>
      </w:r>
      <w:r w:rsidR="003D237C"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Assistant</w:t>
      </w:r>
      <w:r w:rsidR="003D237C"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(Exam</w:t>
      </w:r>
      <w:r w:rsidR="003D237C"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Support</w:t>
      </w:r>
      <w:r w:rsidR="003D237C"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 </w:t>
      </w:r>
      <w:r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t>Role)</w:t>
      </w:r>
    </w:p>
    <w:p w14:paraId="1F633434" w14:textId="1869FB2C" w:rsidR="002D48A5" w:rsidRDefault="009C6D20">
      <w:pPr>
        <w:pStyle w:val="NormalWeb"/>
        <w:spacing w:before="312" w:beforeAutospacing="1" w:after="312" w:afterAutospacing="1" w:lineRule="auto" w:line="276"/>
        <w:rPr>
          <w:bCs/>
          <w:b w:val="1"/>
          <w:i w:val="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Muslim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Girls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College,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Onibu-Eja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Estate,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proofErr w:type="spellStart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Ido</w:t>
      </w:r>
      <w:proofErr w:type="spellEnd"/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-Osun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,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Osogbo,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O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sun</w:t>
      </w:r>
      <w:r w:rsidR="003D237C"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 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State</w:t>
      </w:r>
      <w:r>
        <w:rPr>
          <w:rStyle w:val="Emphasis"/>
          <w:b w:val="0"/>
          <w:i w:val="1"/>
          <w:sz w:val="24"/>
          <w:spacing w:val="0"/>
          <w:w w:val="100"/>
          <w:rFonts w:ascii="Calibri" w:hAnsi="Calibri"/>
          <w:caps w:val="0"/>
        </w:rPr>
        <w:t>.</w:t>
      </w:r>
      <w:r>
        <w:rPr>
          <w:b w:val="0"/>
          <w:i w:val="0"/>
          <w:sz w:val="24"/>
          <w:spacing w:val="0"/>
          <w:w w:val="100"/>
          <w:rFonts w:ascii="Calibri" w:hAnsi="Calibri"/>
          <w:caps w:val="0"/>
        </w:rPr>
        <w:br/>
      </w:r>
      <w:r>
        <w:rPr>
          <w:rStyle w:val="Strong"/>
          <w:b w:val="1"/>
          <w:i w:val="0"/>
          <w:sz w:val="24"/>
          <w:spacing w:val="0"/>
          <w:w w:val="100"/>
          <w:rFonts w:ascii="Calibri" w:hAnsi="Calibri"/>
          <w:caps w:val="0"/>
        </w:rPr>
        <w:t>August2024–July2025</w:t>
      </w:r>
    </w:p>
    <w:p w14:paraId="3BD66657" w14:textId="0BCE5A84" w:rsidR="002D48A5" w:rsidRDefault="009C6D20">
      <w:pPr>
        <w:numPr>
          <w:ilvl w:val="0"/>
          <w:numId w:val="7"/>
        </w:num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Supported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teacher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in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invigilation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and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post-exam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activities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</w:p>
    <w:p w14:paraId="2B20DAF8" w14:textId="71B788EE" w:rsidR="002D48A5" w:rsidRDefault="009C6D20">
      <w:pPr>
        <w:numPr>
          <w:ilvl w:val="0"/>
          <w:numId w:val="7"/>
        </w:num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Assisted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with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marking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coordination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and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script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collation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</w:p>
    <w:p w14:paraId="267D1AE3" w14:textId="77777777" w:rsidR="002D48A5" w:rsidRDefault="009C6D20">
      <w:pPr>
        <w:pStyle w:val="Heading2"/>
        <w:spacing w:before="200" w:beforeAutospacing="0" w:after="0" w:afterAutospacing="0" w:lineRule="auto" w:line="276"/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Skills</w:t>
      </w:r>
    </w:p>
    <w:p w14:paraId="287D322F" w14:textId="776A789F" w:rsidR="002D48A5" w:rsidRDefault="009C6D20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•Time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Management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•Customer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Service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•Negotiation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•Curriculum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Building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•Class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Management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•Empathy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&amp;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People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Relations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•Merchandising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•Sales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Management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•Record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Keeping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•Customer</w:t>
      </w:r>
      <w:r w:rsidR="003D237C"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Satisfaction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</w:p>
    <w:p w14:paraId="4AA259AE" w14:textId="455FFA50" w:rsidR="003D237C" w:rsidRDefault="003D237C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Content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Writing</w:t>
      </w:r>
    </w:p>
    <w:p w14:paraId="02E69849" w14:textId="648338B6" w:rsidR="003D237C" w:rsidRDefault="003D237C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Graphics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design</w:t>
      </w:r>
    </w:p>
    <w:p w14:paraId="65FB05FF" w14:textId="77777777" w:rsidR="002D48A5" w:rsidRDefault="009C6D20">
      <w:pPr>
        <w:pStyle w:val="Heading2"/>
        <w:spacing w:before="200" w:beforeAutospacing="0" w:after="0" w:afterAutospacing="0" w:lineRule="auto" w:line="276"/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Languages</w:t>
      </w:r>
    </w:p>
    <w:p w14:paraId="6A21E811" w14:textId="77777777" w:rsidR="002D48A5" w:rsidRDefault="009C6D20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•Yoruba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br/>
      </w:r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•</w:t>
      </w:r>
      <w:proofErr w:type="spellStart"/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Ebira</w:t>
      </w:r>
      <w:proofErr w:type="spellEnd"/>
      <w:r>
        <w:rPr>
          <w:b w:val="0"/>
          <w:i w:val="0"/>
          <w:sz w:val="22"/>
          <w:spacing w:val="0"/>
          <w:w w:val="100"/>
          <w:rFonts w:ascii="Times New Roman" w:cs="Times New Roman" w:hAnsi="Times New Roman"/>
          <w:caps w:val="0"/>
        </w:rPr>
        <w:t>.</w:t>
      </w:r>
    </w:p>
    <w:p w14:paraId="31D0CB9D" w14:textId="77777777" w:rsidR="002D48A5" w:rsidRDefault="009C6D20">
      <w:pPr>
        <w:pStyle w:val="Heading2"/>
        <w:spacing w:before="200" w:beforeAutospacing="0" w:after="0" w:afterAutospacing="0" w:lineRule="auto" w:line="276"/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szCs w:val="32"/>
          <w:b w:val="1"/>
          <w:i w:val="0"/>
          <w:color w:val="4F81BD"/>
          <w:sz w:val="32"/>
          <w:spacing w:val="0"/>
          <w:w w:val="100"/>
          <w:rFonts w:ascii="Times New Roman" w:cs="Times New Roman" w:hAnsi="Times New Roman"/>
          <w:caps w:val="0"/>
        </w:rPr>
        <w:t>Referees</w:t>
      </w:r>
    </w:p>
    <w:p w14:paraId="32200E0B" w14:textId="6BA0FA22" w:rsidR="002D48A5" w:rsidRDefault="009C6D20">
      <w:pPr>
        <w:spacing w:before="0" w:beforeAutospacing="0" w:after="200" w:afterAutospacing="0" w:lineRule="auto" w:line="276"/>
        <w:rPr>
          <w:szCs w:val="24"/>
          <w:b w:val="0"/>
          <w:i w:val="0"/>
          <w:sz w:val="24"/>
          <w:spacing w:val="0"/>
          <w:w w:val="100"/>
          <w:caps w:val="0"/>
        </w:rPr>
        <w:snapToGrid w:val="0"/>
        <w:textAlignment w:val="baseline"/>
      </w:pP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Availabl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e</w:t>
      </w:r>
      <w:r w:rsidR="00860419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on</w:t>
      </w:r>
      <w:r w:rsidR="00860419"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 </w:t>
      </w:r>
      <w:r>
        <w:rPr>
          <w:szCs w:val="24"/>
          <w:b w:val="0"/>
          <w:i w:val="0"/>
          <w:sz w:val="24"/>
          <w:spacing w:val="0"/>
          <w:w w:val="100"/>
          <w:rFonts w:ascii="Times New Roman" w:cs="Times New Roman" w:hAnsi="Times New Roman"/>
          <w:caps w:val="0"/>
        </w:rPr>
        <w:t>request.</w:t>
      </w:r>
    </w:p>
    <w:p w14:paraId="12C784D4" w14:textId="77777777" w:rsidR="002D48A5" w:rsidRDefault="002D48A5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t/>
      </w:r>
    </w:p>
    <w:p w14:paraId="0B3F81C6" w14:textId="77777777" w:rsidR="002D48A5" w:rsidRDefault="002D48A5">
      <w:pPr>
        <w:spacing w:before="0" w:beforeAutospacing="0" w:after="200" w:afterAutospacing="0" w:lineRule="auto" w:line="276"/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snapToGrid w:val="0"/>
        <w:textAlignment w:val="baseline"/>
      </w:pPr>
      <w:r>
        <w:rPr>
          <w:b w:val="0"/>
          <w:i w:val="0"/>
          <w:sz w:val="20"/>
          <w:spacing w:val="0"/>
          <w:w w:val="100"/>
          <w:rFonts w:ascii="Times New Roman" w:cs="Times New Roman" w:hAnsi="Times New Roman"/>
          <w:caps w:val="0"/>
        </w:rPr>
        <w:t/>
      </w:r>
    </w:p>
    <w:sectPr w:rsidR="002D48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B19FE" w14:textId="77777777" w:rsidR="009C6D20" w:rsidRDefault="009C6D20">
      <w:pPr>
        <w:spacing w:line="240" w:lineRule="auto"/>
      </w:pPr>
      <w:r>
        <w:separator/>
      </w:r>
    </w:p>
  </w:endnote>
  <w:endnote w:type="continuationSeparator" w:id="0">
    <w:p w14:paraId="28B16594" w14:textId="77777777" w:rsidR="009C6D20" w:rsidRDefault="009C6D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A91BD" w14:textId="77777777" w:rsidR="009C6D20" w:rsidRDefault="009C6D20">
      <w:pPr>
        <w:spacing w:after="0"/>
      </w:pPr>
      <w:r>
        <w:separator/>
      </w:r>
    </w:p>
  </w:footnote>
  <w:footnote w:type="continuationSeparator" w:id="0">
    <w:p w14:paraId="3AA39D31" w14:textId="77777777" w:rsidR="009C6D20" w:rsidRDefault="009C6D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5C552F"/>
    <w:multiLevelType w:val="singleLevel"/>
    <w:tmpl w:val="285C552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48A5"/>
    <w:rsid w:val="00326F90"/>
    <w:rsid w:val="003D237C"/>
    <w:rsid w:val="00534874"/>
    <w:rsid w:val="005719EE"/>
    <w:rsid w:val="00860419"/>
    <w:rsid w:val="009C6D20"/>
    <w:rsid w:val="00AA1D8D"/>
    <w:rsid w:val="00B47730"/>
    <w:rsid w:val="00CB0664"/>
    <w:rsid w:val="00E41260"/>
    <w:rsid w:val="00FC693F"/>
    <w:rsid w:val="0225140E"/>
    <w:rsid w:val="05596955"/>
    <w:rsid w:val="09DA06F8"/>
    <w:rsid w:val="2AD84A31"/>
    <w:rsid w:val="495010D7"/>
    <w:rsid w:val="4F0D1C0B"/>
    <w:rsid w:val="5AF42E7E"/>
    <w:rsid w:val="615B3733"/>
    <w:rsid w:val="7F38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431AB"/>
  <w14:defaultImageDpi w14:val="300"/>
  <w15:docId w15:val="{E31F794B-9F4D-49D4-8E82-80C8498C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Theme="minorEastAsia" w:hAnsi="Calibr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</w:rPr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891667-8E54-4FAD-BC66-62C4C464A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3</cp:revision>
  <dcterms:created xsi:type="dcterms:W3CDTF">2013-12-23T23:15:00Z</dcterms:created>
  <dcterms:modified xsi:type="dcterms:W3CDTF">2026-05-17T17:07:00Z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3E334ECCC087485490DB90AA542493FC_12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58D11" w14:textId="321E4CD7" w:rsidR="002D48A5" w:rsidRDefault="009C6D20">
      <w:pPr>
        <w:snapToGrid w:val="0"/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548DD4" w:themeColor="text2" w:themeTint="99"/>
          <w:sz w:val="40"/>
          <w:szCs w:val="40"/>
        </w:rPr>
        <w:t>OKINORAMATBLESSING</w:t>
      </w:r>
      <w:r>
        <w:rPr>
          <w:rFonts w:ascii="Times New Roman" w:hAnsi="Times New Roman" w:cs="Times New Roman"/>
          <w:b/>
          <w:sz w:val="28"/>
        </w:rPr>
        <w:br/>
      </w:r>
      <w:r w:rsidR="00E41260">
        <w:rPr>
          <w:rFonts w:ascii="Times New Roman" w:hAnsi="Times New Roman" w:cs="Times New Roman"/>
        </w:rPr>
        <w:t>Plot B 312 Sabon Lugbe, Airport Road, Abuja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+2348140626197|</w:t>
      </w:r>
      <w:r>
        <w:rPr>
          <w:rStyle w:val="Hyperlink"/>
          <w:rFonts w:ascii="Times New Roman" w:hAnsi="Times New Roman" w:cs="Times New Roman"/>
          <w:u w:color="0000FF"/>
        </w:rPr>
        <w:t>okinoramat12@gmail.com</w:t>
      </w:r>
    </w:p>
    <w:p w14:paraId="29219188" w14:textId="77777777" w:rsidR="002D48A5" w:rsidRDefault="002D48A5">
      <w:pPr>
        <w:snapToGrid w:val="0"/>
        <w:textAlignment w:val="baseline"/>
        <w:rPr>
          <w:rFonts w:ascii="Times New Roman" w:hAnsi="Times New Roman" w:cs="Times New Roman"/>
        </w:rPr>
      </w:pPr>
    </w:p>
    <w:p w14:paraId="07D8C568" w14:textId="1C707F6E" w:rsidR="002D48A5" w:rsidRDefault="009C6D20">
      <w:pPr>
        <w:pStyle w:val="Heading2"/>
        <w:snapToGrid w:val="0"/>
        <w:textAlignment w:val="baseline"/>
        <w:rPr>
          <w:rFonts w:ascii="Times New Roman" w:hAnsi="Times New Roman" w:cs="Times New Roman"/>
          <w:color w:val="4F81BD"/>
          <w:sz w:val="32"/>
          <w:szCs w:val="32"/>
        </w:rPr>
      </w:pPr>
      <w:r>
        <w:rPr>
          <w:rFonts w:ascii="Times New Roman" w:hAnsi="Times New Roman" w:cs="Times New Roman"/>
          <w:color w:val="4F81BD"/>
          <w:sz w:val="32"/>
          <w:szCs w:val="32"/>
        </w:rPr>
        <w:t>Professional</w:t>
      </w:r>
      <w:r w:rsidR="00534874">
        <w:rPr>
          <w:rFonts w:ascii="Times New Roman" w:hAnsi="Times New Roman" w:cs="Times New Roman"/>
          <w:color w:val="4F81BD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4F81BD"/>
          <w:sz w:val="32"/>
          <w:szCs w:val="32"/>
        </w:rPr>
        <w:t>Summary</w:t>
      </w:r>
    </w:p>
    <w:p w14:paraId="2219E6B2" w14:textId="0AA9500B" w:rsidR="002D48A5" w:rsidRDefault="009C6D20">
      <w:pPr>
        <w:snapToGrid w:val="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dedicated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empathetic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educator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strong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background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teaching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customer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service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>d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administrative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support</w:t>
      </w:r>
      <w:r>
        <w:rPr>
          <w:rFonts w:ascii="Times New Roman" w:hAnsi="Times New Roman" w:cs="Times New Roman"/>
          <w:sz w:val="24"/>
          <w:szCs w:val="24"/>
        </w:rPr>
        <w:t>.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Proven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ability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manage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classrooms,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build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curriculum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>d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ensure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customer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satisfaction.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Skilled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time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management,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sales,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people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relations.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Passionate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about</w:t>
      </w:r>
      <w:r w:rsidR="00E41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making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meaningful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contributions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both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educational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organizational</w:t>
      </w:r>
      <w:r w:rsidR="005348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settings.</w:t>
      </w:r>
    </w:p>
    <w:p w14:paraId="56B4122E" w14:textId="77777777" w:rsidR="002D48A5" w:rsidRDefault="009C6D20">
      <w:pPr>
        <w:pStyle w:val="Heading2"/>
        <w:snapToGrid w:val="0"/>
        <w:textAlignment w:val="baseline"/>
        <w:rPr>
          <w:rFonts w:ascii="Times New Roman" w:hAnsi="Times New Roman" w:cs="Times New Roman"/>
          <w:color w:val="4F81BD"/>
          <w:sz w:val="32"/>
          <w:szCs w:val="32"/>
        </w:rPr>
      </w:pPr>
      <w:r>
        <w:rPr>
          <w:rFonts w:ascii="Times New Roman" w:hAnsi="Times New Roman" w:cs="Times New Roman"/>
          <w:color w:val="4F81BD"/>
          <w:sz w:val="32"/>
          <w:szCs w:val="32"/>
        </w:rPr>
        <w:t>Education</w:t>
      </w:r>
    </w:p>
    <w:p w14:paraId="552A4E8B" w14:textId="6C4098AC" w:rsidR="002D48A5" w:rsidRDefault="009C6D20">
      <w:pPr>
        <w:snapToGrid w:val="0"/>
        <w:textAlignment w:val="baseline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b/>
          <w:bCs/>
        </w:rPr>
        <w:t>B.Sc.(</w:t>
      </w:r>
      <w:proofErr w:type="gramEnd"/>
      <w:r>
        <w:rPr>
          <w:rFonts w:ascii="Times New Roman" w:hAnsi="Times New Roman" w:cs="Times New Roman"/>
          <w:b/>
          <w:bCs/>
        </w:rPr>
        <w:t>Ed)Integrated</w:t>
      </w:r>
      <w:r w:rsidR="0053487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Science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</w:rPr>
        <w:t>Olabisi</w:t>
      </w:r>
      <w:r w:rsidR="005348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Onabanjo</w:t>
      </w:r>
      <w:r w:rsidR="005348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University</w:t>
      </w:r>
      <w:r w:rsidR="005348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,Ago-</w:t>
      </w:r>
      <w:proofErr w:type="spellStart"/>
      <w:r>
        <w:rPr>
          <w:rFonts w:ascii="Times New Roman" w:hAnsi="Times New Roman" w:cs="Times New Roman"/>
        </w:rPr>
        <w:t>Iwoye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Graduated:</w:t>
      </w:r>
      <w:r>
        <w:rPr>
          <w:rFonts w:ascii="Times New Roman" w:hAnsi="Times New Roman" w:cs="Times New Roman"/>
        </w:rPr>
        <w:t>January2024</w:t>
      </w:r>
      <w:r>
        <w:rPr>
          <w:rFonts w:ascii="Times New Roman" w:hAnsi="Times New Roman" w:cs="Times New Roman"/>
        </w:rPr>
        <w:t>.</w:t>
      </w:r>
    </w:p>
    <w:p w14:paraId="5314108C" w14:textId="77777777" w:rsidR="002D48A5" w:rsidRDefault="009C6D20">
      <w:pPr>
        <w:pStyle w:val="Heading2"/>
        <w:snapToGrid w:val="0"/>
        <w:textAlignment w:val="baseline"/>
        <w:rPr>
          <w:rFonts w:ascii="Times New Roman" w:hAnsi="Times New Roman" w:cs="Times New Roman"/>
          <w:color w:val="4F81BD"/>
          <w:sz w:val="32"/>
          <w:szCs w:val="32"/>
        </w:rPr>
      </w:pPr>
      <w:r>
        <w:rPr>
          <w:rFonts w:ascii="Times New Roman" w:hAnsi="Times New Roman" w:cs="Times New Roman"/>
          <w:color w:val="4F81BD"/>
          <w:sz w:val="32"/>
          <w:szCs w:val="32"/>
        </w:rPr>
        <w:t>Certifications</w:t>
      </w:r>
    </w:p>
    <w:p w14:paraId="43CBB3D6" w14:textId="040CFDE0" w:rsidR="002D48A5" w:rsidRDefault="009C6D20">
      <w:pPr>
        <w:snapToGrid w:val="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•Teachers</w:t>
      </w:r>
      <w:r w:rsidR="005348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Registration</w:t>
      </w:r>
      <w:r w:rsidR="005348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Council</w:t>
      </w:r>
      <w:r w:rsidR="005348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of</w:t>
      </w:r>
      <w:r w:rsidR="00534874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Nigeria(</w:t>
      </w:r>
      <w:proofErr w:type="gramEnd"/>
      <w:r>
        <w:rPr>
          <w:rFonts w:ascii="Times New Roman" w:hAnsi="Times New Roman" w:cs="Times New Roman"/>
        </w:rPr>
        <w:t>TRCN)</w:t>
      </w:r>
      <w:r>
        <w:rPr>
          <w:rFonts w:ascii="Times New Roman" w:hAnsi="Times New Roman" w:cs="Times New Roman"/>
        </w:rPr>
        <w:br/>
        <w:t>•</w:t>
      </w:r>
      <w:r w:rsidR="005719EE">
        <w:rPr>
          <w:rFonts w:ascii="Times New Roman" w:hAnsi="Times New Roman" w:cs="Times New Roman"/>
        </w:rPr>
        <w:t>National Youth Service Corp(</w:t>
      </w:r>
      <w:r>
        <w:rPr>
          <w:rFonts w:ascii="Times New Roman" w:hAnsi="Times New Roman" w:cs="Times New Roman"/>
        </w:rPr>
        <w:t>NYSC</w:t>
      </w:r>
      <w:r w:rsidR="005719EE">
        <w:rPr>
          <w:rFonts w:ascii="Times New Roman" w:hAnsi="Times New Roman" w:cs="Times New Roman"/>
        </w:rPr>
        <w:t>)-</w:t>
      </w:r>
      <w:r>
        <w:rPr>
          <w:rFonts w:ascii="Times New Roman" w:hAnsi="Times New Roman" w:cs="Times New Roman"/>
        </w:rPr>
        <w:t>2025</w:t>
      </w:r>
    </w:p>
    <w:p w14:paraId="062D0516" w14:textId="2070F223" w:rsidR="003D237C" w:rsidRDefault="003D237C">
      <w:pPr>
        <w:snapToGrid w:val="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•Customer </w:t>
      </w:r>
      <w:r>
        <w:rPr>
          <w:rFonts w:ascii="Times New Roman" w:hAnsi="Times New Roman" w:cs="Times New Roman"/>
        </w:rPr>
        <w:t>Relation Management</w:t>
      </w:r>
      <w:r w:rsidR="005719EE">
        <w:rPr>
          <w:rFonts w:ascii="Times New Roman" w:hAnsi="Times New Roman" w:cs="Times New Roman"/>
        </w:rPr>
        <w:t xml:space="preserve"> (CRM)</w:t>
      </w:r>
      <w:r>
        <w:rPr>
          <w:rFonts w:ascii="Times New Roman" w:hAnsi="Times New Roman" w:cs="Times New Roman"/>
        </w:rPr>
        <w:t xml:space="preserve"> </w:t>
      </w:r>
    </w:p>
    <w:p w14:paraId="34EE04F4" w14:textId="519DA764" w:rsidR="003D237C" w:rsidRDefault="00860419">
      <w:pPr>
        <w:snapToGrid w:val="0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>Human Resource Management</w:t>
      </w:r>
      <w:r w:rsidR="005719EE">
        <w:rPr>
          <w:rFonts w:ascii="Times New Roman" w:hAnsi="Times New Roman" w:cs="Times New Roman"/>
        </w:rPr>
        <w:t xml:space="preserve"> (HRM)</w:t>
      </w:r>
      <w:bookmarkStart w:id="0" w:name="_GoBack"/>
      <w:bookmarkEnd w:id="0"/>
    </w:p>
    <w:p w14:paraId="78BEDE92" w14:textId="368BF6F6" w:rsidR="002D48A5" w:rsidRDefault="009C6D20">
      <w:pPr>
        <w:pStyle w:val="Heading2"/>
        <w:snapToGrid w:val="0"/>
        <w:textAlignment w:val="baseline"/>
        <w:rPr>
          <w:color w:val="4F81BD"/>
        </w:rPr>
      </w:pPr>
      <w:r>
        <w:rPr>
          <w:rFonts w:ascii="Times New Roman" w:hAnsi="Times New Roman" w:cs="Times New Roman"/>
          <w:color w:val="4F81BD"/>
          <w:sz w:val="32"/>
          <w:szCs w:val="32"/>
        </w:rPr>
        <w:t>Work</w:t>
      </w:r>
      <w:r w:rsidR="00534874">
        <w:rPr>
          <w:rFonts w:ascii="Times New Roman" w:hAnsi="Times New Roman" w:cs="Times New Roman"/>
          <w:color w:val="4F81BD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4F81BD"/>
          <w:sz w:val="32"/>
          <w:szCs w:val="32"/>
        </w:rPr>
        <w:t>Experience</w:t>
      </w:r>
    </w:p>
    <w:p w14:paraId="4D6D9255" w14:textId="663EF828" w:rsidR="002D48A5" w:rsidRDefault="009C6D20">
      <w:pPr>
        <w:pStyle w:val="NormalWeb"/>
        <w:snapToGrid w:val="0"/>
        <w:spacing w:before="312" w:after="312" w:line="276" w:lineRule="auto"/>
        <w:textAlignment w:val="baseline"/>
      </w:pPr>
      <w:r>
        <w:rPr>
          <w:rStyle w:val="Strong"/>
        </w:rPr>
        <w:t>Classroom</w:t>
      </w:r>
      <w:r w:rsidR="00534874">
        <w:rPr>
          <w:rStyle w:val="Strong"/>
        </w:rPr>
        <w:t xml:space="preserve"> </w:t>
      </w:r>
      <w:proofErr w:type="gramStart"/>
      <w:r>
        <w:rPr>
          <w:rStyle w:val="Strong"/>
        </w:rPr>
        <w:t>Teacher(</w:t>
      </w:r>
      <w:proofErr w:type="gramEnd"/>
      <w:r>
        <w:rPr>
          <w:rStyle w:val="Strong"/>
        </w:rPr>
        <w:t>NYSC)</w:t>
      </w:r>
      <w:r>
        <w:br/>
      </w:r>
      <w:r>
        <w:rPr>
          <w:rStyle w:val="Emphasis"/>
        </w:rPr>
        <w:t>Muslim</w:t>
      </w:r>
      <w:r w:rsidR="00534874">
        <w:rPr>
          <w:rStyle w:val="Emphasis"/>
        </w:rPr>
        <w:t xml:space="preserve"> </w:t>
      </w:r>
      <w:r>
        <w:rPr>
          <w:rStyle w:val="Emphasis"/>
        </w:rPr>
        <w:t>Girls</w:t>
      </w:r>
      <w:r w:rsidR="00534874">
        <w:rPr>
          <w:rStyle w:val="Emphasis"/>
        </w:rPr>
        <w:t xml:space="preserve"> </w:t>
      </w:r>
      <w:r>
        <w:rPr>
          <w:rStyle w:val="Emphasis"/>
        </w:rPr>
        <w:t>College</w:t>
      </w:r>
      <w:r w:rsidR="00534874">
        <w:rPr>
          <w:rStyle w:val="Emphasis"/>
        </w:rPr>
        <w:t xml:space="preserve"> </w:t>
      </w:r>
      <w:r>
        <w:rPr>
          <w:rStyle w:val="Emphasis"/>
        </w:rPr>
        <w:t>,</w:t>
      </w:r>
      <w:proofErr w:type="spellStart"/>
      <w:r>
        <w:rPr>
          <w:rStyle w:val="Emphasis"/>
        </w:rPr>
        <w:t>Onibu-Eja</w:t>
      </w:r>
      <w:proofErr w:type="spellEnd"/>
      <w:r w:rsidR="00534874">
        <w:rPr>
          <w:rStyle w:val="Emphasis"/>
        </w:rPr>
        <w:t xml:space="preserve"> </w:t>
      </w:r>
      <w:r>
        <w:rPr>
          <w:rStyle w:val="Emphasis"/>
        </w:rPr>
        <w:t>Estate,</w:t>
      </w:r>
      <w:r w:rsidR="00534874">
        <w:rPr>
          <w:rStyle w:val="Emphasis"/>
        </w:rPr>
        <w:t xml:space="preserve"> </w:t>
      </w:r>
      <w:proofErr w:type="spellStart"/>
      <w:r>
        <w:rPr>
          <w:rStyle w:val="Emphasis"/>
        </w:rPr>
        <w:t>Ido</w:t>
      </w:r>
      <w:proofErr w:type="spellEnd"/>
      <w:r>
        <w:rPr>
          <w:rStyle w:val="Emphasis"/>
        </w:rPr>
        <w:t>-Osun,</w:t>
      </w:r>
      <w:r w:rsidR="00534874">
        <w:rPr>
          <w:rStyle w:val="Emphasis"/>
        </w:rPr>
        <w:t xml:space="preserve"> </w:t>
      </w:r>
      <w:r>
        <w:rPr>
          <w:rStyle w:val="Emphasis"/>
        </w:rPr>
        <w:t>Osogbo,</w:t>
      </w:r>
      <w:r w:rsidR="00534874">
        <w:rPr>
          <w:rStyle w:val="Emphasis"/>
        </w:rPr>
        <w:t xml:space="preserve"> </w:t>
      </w:r>
      <w:r>
        <w:rPr>
          <w:rStyle w:val="Emphasis"/>
        </w:rPr>
        <w:t>Osun</w:t>
      </w:r>
      <w:r w:rsidR="00534874">
        <w:rPr>
          <w:rStyle w:val="Emphasis"/>
        </w:rPr>
        <w:t xml:space="preserve"> </w:t>
      </w:r>
      <w:r>
        <w:rPr>
          <w:rStyle w:val="Emphasis"/>
        </w:rPr>
        <w:t>State</w:t>
      </w:r>
      <w:r>
        <w:rPr>
          <w:rStyle w:val="Emphasis"/>
        </w:rPr>
        <w:t>.</w:t>
      </w:r>
      <w:r>
        <w:br/>
      </w:r>
      <w:r>
        <w:rPr>
          <w:rStyle w:val="Strong"/>
        </w:rPr>
        <w:t>August</w:t>
      </w:r>
      <w:r>
        <w:rPr>
          <w:rStyle w:val="Strong"/>
        </w:rPr>
        <w:t>2024–July2025</w:t>
      </w:r>
    </w:p>
    <w:p w14:paraId="7F939420" w14:textId="6862AEE6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Taught</w:t>
      </w:r>
      <w:r w:rsidR="00534874">
        <w:t xml:space="preserve"> </w:t>
      </w:r>
      <w:r>
        <w:t>Integrated</w:t>
      </w:r>
      <w:r w:rsidR="00534874">
        <w:t xml:space="preserve"> </w:t>
      </w:r>
      <w:r>
        <w:t>Science</w:t>
      </w:r>
      <w:r w:rsidR="00534874">
        <w:t xml:space="preserve"> </w:t>
      </w:r>
      <w:r>
        <w:t>to</w:t>
      </w:r>
      <w:r w:rsidR="00534874">
        <w:t xml:space="preserve"> </w:t>
      </w:r>
      <w:r>
        <w:t>junior</w:t>
      </w:r>
      <w:r w:rsidR="00534874">
        <w:t xml:space="preserve"> </w:t>
      </w:r>
      <w:r>
        <w:t>students</w:t>
      </w:r>
      <w:r w:rsidR="00534874">
        <w:t xml:space="preserve"> </w:t>
      </w:r>
      <w:r>
        <w:t>during</w:t>
      </w:r>
      <w:r w:rsidR="00534874">
        <w:t xml:space="preserve"> </w:t>
      </w:r>
      <w:r>
        <w:t>the</w:t>
      </w:r>
      <w:r w:rsidR="00534874">
        <w:t xml:space="preserve"> </w:t>
      </w:r>
      <w:r>
        <w:t>service</w:t>
      </w:r>
      <w:r w:rsidR="00534874">
        <w:t xml:space="preserve"> </w:t>
      </w:r>
      <w:r>
        <w:t>year</w:t>
      </w:r>
    </w:p>
    <w:p w14:paraId="5BA69A3E" w14:textId="5C4747BA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Assisted</w:t>
      </w:r>
      <w:r w:rsidR="00534874">
        <w:t xml:space="preserve"> </w:t>
      </w:r>
      <w:r>
        <w:t>in</w:t>
      </w:r>
      <w:r w:rsidR="00534874">
        <w:t xml:space="preserve"> </w:t>
      </w:r>
      <w:r>
        <w:t>invigilation</w:t>
      </w:r>
      <w:r w:rsidR="00534874">
        <w:t xml:space="preserve"> </w:t>
      </w:r>
      <w:r>
        <w:t>of</w:t>
      </w:r>
      <w:r w:rsidR="00534874">
        <w:t xml:space="preserve"> </w:t>
      </w:r>
      <w:r>
        <w:t>exams</w:t>
      </w:r>
      <w:r w:rsidR="00534874">
        <w:t xml:space="preserve"> </w:t>
      </w:r>
      <w:r>
        <w:t>and</w:t>
      </w:r>
      <w:r w:rsidR="00534874">
        <w:t xml:space="preserve"> </w:t>
      </w:r>
      <w:r>
        <w:t>supervised</w:t>
      </w:r>
      <w:r w:rsidR="00534874">
        <w:t xml:space="preserve"> </w:t>
      </w:r>
      <w:r>
        <w:t>script</w:t>
      </w:r>
      <w:r w:rsidR="00534874">
        <w:t xml:space="preserve"> </w:t>
      </w:r>
      <w:r>
        <w:t>marking</w:t>
      </w:r>
    </w:p>
    <w:p w14:paraId="217817DD" w14:textId="6647B7CA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Served</w:t>
      </w:r>
      <w:r w:rsidR="00534874">
        <w:t xml:space="preserve"> </w:t>
      </w:r>
      <w:r>
        <w:t>as</w:t>
      </w:r>
      <w:r w:rsidR="00534874">
        <w:t xml:space="preserve"> </w:t>
      </w:r>
      <w:r>
        <w:t>Assistant</w:t>
      </w:r>
      <w:r w:rsidR="00534874">
        <w:t xml:space="preserve"> </w:t>
      </w:r>
      <w:r>
        <w:t>General</w:t>
      </w:r>
      <w:r w:rsidR="00534874">
        <w:t xml:space="preserve"> </w:t>
      </w:r>
      <w:r>
        <w:t>Secretary</w:t>
      </w:r>
      <w:r w:rsidR="00534874">
        <w:t xml:space="preserve"> </w:t>
      </w:r>
      <w:r>
        <w:t>in</w:t>
      </w:r>
      <w:r w:rsidR="00534874">
        <w:t xml:space="preserve"> </w:t>
      </w:r>
      <w:r>
        <w:t>the</w:t>
      </w:r>
      <w:r w:rsidR="00534874">
        <w:t xml:space="preserve"> </w:t>
      </w:r>
      <w:r>
        <w:t>CDS</w:t>
      </w:r>
      <w:r w:rsidR="00534874">
        <w:t xml:space="preserve"> </w:t>
      </w:r>
      <w:r>
        <w:t>group</w:t>
      </w:r>
    </w:p>
    <w:p w14:paraId="17383CE0" w14:textId="19A8D2BB" w:rsidR="002D48A5" w:rsidRDefault="009C6D20">
      <w:pPr>
        <w:pStyle w:val="NormalWeb"/>
        <w:snapToGrid w:val="0"/>
        <w:spacing w:before="312" w:after="312" w:line="276" w:lineRule="auto"/>
        <w:textAlignment w:val="baseline"/>
      </w:pPr>
      <w:r>
        <w:rPr>
          <w:rStyle w:val="Strong"/>
        </w:rPr>
        <w:t>Teaching</w:t>
      </w:r>
      <w:r w:rsidR="00534874">
        <w:rPr>
          <w:rStyle w:val="Strong"/>
        </w:rPr>
        <w:t xml:space="preserve"> </w:t>
      </w:r>
      <w:r>
        <w:rPr>
          <w:rStyle w:val="Strong"/>
        </w:rPr>
        <w:t>Intern</w:t>
      </w:r>
      <w:r w:rsidR="00534874">
        <w:rPr>
          <w:rStyle w:val="Strong"/>
        </w:rPr>
        <w:t xml:space="preserve"> </w:t>
      </w:r>
      <w:r>
        <w:rPr>
          <w:rStyle w:val="Strong"/>
        </w:rPr>
        <w:t>(Teaching</w:t>
      </w:r>
      <w:r w:rsidR="00534874">
        <w:rPr>
          <w:rStyle w:val="Strong"/>
        </w:rPr>
        <w:t xml:space="preserve"> </w:t>
      </w:r>
      <w:r>
        <w:rPr>
          <w:rStyle w:val="Strong"/>
        </w:rPr>
        <w:t>Practice)</w:t>
      </w:r>
      <w:r>
        <w:br/>
      </w:r>
      <w:r>
        <w:rPr>
          <w:rStyle w:val="Emphasis"/>
        </w:rPr>
        <w:t>Methodist</w:t>
      </w:r>
      <w:r w:rsidR="00534874">
        <w:rPr>
          <w:rStyle w:val="Emphasis"/>
        </w:rPr>
        <w:t xml:space="preserve"> </w:t>
      </w:r>
      <w:r>
        <w:rPr>
          <w:rStyle w:val="Emphasis"/>
        </w:rPr>
        <w:t>High</w:t>
      </w:r>
      <w:r w:rsidR="00860419">
        <w:rPr>
          <w:rStyle w:val="Emphasis"/>
        </w:rPr>
        <w:t xml:space="preserve"> </w:t>
      </w:r>
      <w:r>
        <w:rPr>
          <w:rStyle w:val="Emphasis"/>
        </w:rPr>
        <w:t>School,</w:t>
      </w:r>
      <w:r w:rsidR="00534874">
        <w:rPr>
          <w:rStyle w:val="Emphasis"/>
        </w:rPr>
        <w:t xml:space="preserve"> </w:t>
      </w:r>
      <w:r>
        <w:rPr>
          <w:rStyle w:val="Emphasis"/>
        </w:rPr>
        <w:t>Ago-</w:t>
      </w:r>
      <w:proofErr w:type="spellStart"/>
      <w:r>
        <w:rPr>
          <w:rStyle w:val="Emphasis"/>
        </w:rPr>
        <w:t>Iwoye</w:t>
      </w:r>
      <w:proofErr w:type="spellEnd"/>
      <w:r>
        <w:rPr>
          <w:rStyle w:val="Emphasis"/>
        </w:rPr>
        <w:t>,</w:t>
      </w:r>
      <w:r w:rsidR="00534874">
        <w:rPr>
          <w:rStyle w:val="Emphasis"/>
        </w:rPr>
        <w:t xml:space="preserve"> </w:t>
      </w:r>
      <w:r>
        <w:rPr>
          <w:rStyle w:val="Emphasis"/>
        </w:rPr>
        <w:t>Ogun</w:t>
      </w:r>
      <w:r w:rsidR="00534874">
        <w:rPr>
          <w:rStyle w:val="Emphasis"/>
        </w:rPr>
        <w:t xml:space="preserve"> </w:t>
      </w:r>
      <w:r>
        <w:rPr>
          <w:rStyle w:val="Emphasis"/>
        </w:rPr>
        <w:t>State</w:t>
      </w:r>
      <w:r>
        <w:br/>
      </w:r>
      <w:r>
        <w:rPr>
          <w:rStyle w:val="Strong"/>
        </w:rPr>
        <w:t>Februa</w:t>
      </w:r>
      <w:r>
        <w:rPr>
          <w:rStyle w:val="Strong"/>
        </w:rPr>
        <w:t>ry2023–May2023</w:t>
      </w:r>
    </w:p>
    <w:p w14:paraId="63840AB4" w14:textId="0D41ECD2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Conducted</w:t>
      </w:r>
      <w:r w:rsidR="00534874">
        <w:t xml:space="preserve"> </w:t>
      </w:r>
      <w:r>
        <w:t>classroom</w:t>
      </w:r>
      <w:r w:rsidR="00534874">
        <w:t xml:space="preserve"> </w:t>
      </w:r>
      <w:r>
        <w:t>teaching</w:t>
      </w:r>
      <w:r w:rsidR="00534874">
        <w:t xml:space="preserve"> </w:t>
      </w:r>
      <w:r>
        <w:t>in</w:t>
      </w:r>
      <w:r w:rsidR="00534874">
        <w:t xml:space="preserve"> </w:t>
      </w:r>
      <w:r>
        <w:t>Integrated</w:t>
      </w:r>
      <w:r w:rsidR="00534874">
        <w:t xml:space="preserve"> </w:t>
      </w:r>
      <w:r>
        <w:t>Science</w:t>
      </w:r>
    </w:p>
    <w:p w14:paraId="5B9B9778" w14:textId="4C405474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Created</w:t>
      </w:r>
      <w:r w:rsidR="00534874">
        <w:t xml:space="preserve"> </w:t>
      </w:r>
      <w:r>
        <w:t>engaging</w:t>
      </w:r>
      <w:r w:rsidR="00534874">
        <w:t xml:space="preserve"> </w:t>
      </w:r>
      <w:r>
        <w:t>lesson</w:t>
      </w:r>
      <w:r w:rsidR="00534874">
        <w:t xml:space="preserve"> </w:t>
      </w:r>
      <w:r>
        <w:t>plans</w:t>
      </w:r>
      <w:r w:rsidR="00534874">
        <w:t xml:space="preserve"> </w:t>
      </w:r>
      <w:r>
        <w:t>aligned</w:t>
      </w:r>
      <w:r w:rsidR="00534874">
        <w:t xml:space="preserve"> </w:t>
      </w:r>
      <w:r>
        <w:t>with</w:t>
      </w:r>
      <w:r w:rsidR="00534874">
        <w:t xml:space="preserve"> </w:t>
      </w:r>
      <w:r>
        <w:t>curriculum</w:t>
      </w:r>
      <w:r w:rsidR="00534874">
        <w:t xml:space="preserve"> </w:t>
      </w:r>
      <w:r>
        <w:t>objectives</w:t>
      </w:r>
    </w:p>
    <w:p w14:paraId="7B0ECF00" w14:textId="5018E4E7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lastRenderedPageBreak/>
        <w:t>Assisted</w:t>
      </w:r>
      <w:r w:rsidR="00534874">
        <w:t xml:space="preserve"> </w:t>
      </w:r>
      <w:r>
        <w:t>with</w:t>
      </w:r>
      <w:r w:rsidR="00534874">
        <w:t xml:space="preserve"> </w:t>
      </w:r>
      <w:r>
        <w:t>student</w:t>
      </w:r>
      <w:r w:rsidR="00534874">
        <w:t xml:space="preserve"> </w:t>
      </w:r>
      <w:r>
        <w:t>assessments</w:t>
      </w:r>
      <w:r w:rsidR="00534874">
        <w:t xml:space="preserve"> </w:t>
      </w:r>
      <w:r>
        <w:t>and</w:t>
      </w:r>
      <w:r w:rsidR="00534874">
        <w:t xml:space="preserve"> classroom m</w:t>
      </w:r>
      <w:r>
        <w:t>anagement</w:t>
      </w:r>
    </w:p>
    <w:p w14:paraId="02282F3C" w14:textId="77777777" w:rsidR="002D48A5" w:rsidRDefault="002D48A5">
      <w:pPr>
        <w:pStyle w:val="NormalWeb"/>
        <w:snapToGrid w:val="0"/>
        <w:spacing w:before="312" w:after="312" w:line="276" w:lineRule="auto"/>
        <w:textAlignment w:val="baseline"/>
        <w:rPr>
          <w:rStyle w:val="Strong"/>
        </w:rPr>
      </w:pPr>
    </w:p>
    <w:p w14:paraId="5AA8CA91" w14:textId="15B7E95E" w:rsidR="002D48A5" w:rsidRDefault="009C6D20">
      <w:pPr>
        <w:pStyle w:val="NormalWeb"/>
        <w:snapToGrid w:val="0"/>
        <w:spacing w:before="312" w:after="312" w:line="276" w:lineRule="auto"/>
        <w:textAlignment w:val="baseline"/>
      </w:pPr>
      <w:r>
        <w:rPr>
          <w:rStyle w:val="Strong"/>
        </w:rPr>
        <w:t>Sales</w:t>
      </w:r>
      <w:r w:rsidR="00534874">
        <w:rPr>
          <w:rStyle w:val="Strong"/>
        </w:rPr>
        <w:t xml:space="preserve"> </w:t>
      </w:r>
      <w:r>
        <w:rPr>
          <w:rStyle w:val="Strong"/>
        </w:rPr>
        <w:t>&amp;</w:t>
      </w:r>
      <w:r w:rsidR="00534874">
        <w:rPr>
          <w:rStyle w:val="Strong"/>
        </w:rPr>
        <w:t xml:space="preserve"> </w:t>
      </w:r>
      <w:r>
        <w:rPr>
          <w:rStyle w:val="Strong"/>
        </w:rPr>
        <w:t>Customer</w:t>
      </w:r>
      <w:r w:rsidR="00534874">
        <w:rPr>
          <w:rStyle w:val="Strong"/>
        </w:rPr>
        <w:t xml:space="preserve"> </w:t>
      </w:r>
      <w:r>
        <w:rPr>
          <w:rStyle w:val="Strong"/>
        </w:rPr>
        <w:t>Service</w:t>
      </w:r>
      <w:r w:rsidR="00534874">
        <w:rPr>
          <w:rStyle w:val="Strong"/>
        </w:rPr>
        <w:t xml:space="preserve"> </w:t>
      </w:r>
      <w:r>
        <w:rPr>
          <w:rStyle w:val="Strong"/>
        </w:rPr>
        <w:t>Representative</w:t>
      </w:r>
      <w:r>
        <w:br/>
      </w:r>
      <w:proofErr w:type="spellStart"/>
      <w:r>
        <w:rPr>
          <w:rStyle w:val="Emphasis"/>
        </w:rPr>
        <w:t>Owo</w:t>
      </w:r>
      <w:proofErr w:type="spellEnd"/>
      <w:r w:rsidR="00534874">
        <w:rPr>
          <w:rStyle w:val="Emphasis"/>
        </w:rPr>
        <w:t xml:space="preserve"> </w:t>
      </w:r>
      <w:r>
        <w:rPr>
          <w:rStyle w:val="Emphasis"/>
        </w:rPr>
        <w:t>Ben</w:t>
      </w:r>
      <w:r w:rsidR="00534874">
        <w:rPr>
          <w:rStyle w:val="Emphasis"/>
        </w:rPr>
        <w:t xml:space="preserve"> </w:t>
      </w:r>
      <w:proofErr w:type="spellStart"/>
      <w:r>
        <w:rPr>
          <w:rStyle w:val="Emphasis"/>
        </w:rPr>
        <w:t>Tay</w:t>
      </w:r>
      <w:r>
        <w:rPr>
          <w:rStyle w:val="Emphasis"/>
        </w:rPr>
        <w:t>o</w:t>
      </w:r>
      <w:proofErr w:type="spellEnd"/>
      <w:r w:rsidR="00534874">
        <w:rPr>
          <w:rStyle w:val="Emphasis"/>
        </w:rPr>
        <w:t xml:space="preserve"> </w:t>
      </w:r>
      <w:r>
        <w:rPr>
          <w:rStyle w:val="Emphasis"/>
        </w:rPr>
        <w:t>Enterprises</w:t>
      </w:r>
      <w:r>
        <w:rPr>
          <w:rStyle w:val="Emphasis"/>
        </w:rPr>
        <w:t>,</w:t>
      </w:r>
      <w:r w:rsidR="00534874">
        <w:rPr>
          <w:rStyle w:val="Emphasis"/>
        </w:rPr>
        <w:t xml:space="preserve"> </w:t>
      </w:r>
      <w:proofErr w:type="spellStart"/>
      <w:r>
        <w:rPr>
          <w:rStyle w:val="Emphasis"/>
        </w:rPr>
        <w:t>Oru</w:t>
      </w:r>
      <w:proofErr w:type="spellEnd"/>
      <w:r>
        <w:rPr>
          <w:rStyle w:val="Emphasis"/>
        </w:rPr>
        <w:t>-Ijebu,</w:t>
      </w:r>
      <w:r w:rsidR="00534874">
        <w:rPr>
          <w:rStyle w:val="Emphasis"/>
        </w:rPr>
        <w:t xml:space="preserve"> </w:t>
      </w:r>
      <w:r>
        <w:rPr>
          <w:rStyle w:val="Emphasis"/>
        </w:rPr>
        <w:t>Ogun</w:t>
      </w:r>
      <w:r w:rsidR="00534874">
        <w:rPr>
          <w:rStyle w:val="Emphasis"/>
        </w:rPr>
        <w:t xml:space="preserve"> </w:t>
      </w:r>
      <w:r>
        <w:rPr>
          <w:rStyle w:val="Emphasis"/>
        </w:rPr>
        <w:t>State</w:t>
      </w:r>
      <w:r>
        <w:br/>
      </w:r>
      <w:r>
        <w:rPr>
          <w:rStyle w:val="Strong"/>
        </w:rPr>
        <w:t>June2</w:t>
      </w:r>
      <w:r>
        <w:rPr>
          <w:rStyle w:val="Strong"/>
        </w:rPr>
        <w:t>022–December2022</w:t>
      </w:r>
    </w:p>
    <w:p w14:paraId="186FF83E" w14:textId="37F995C3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Attended</w:t>
      </w:r>
      <w:r w:rsidR="00534874">
        <w:t xml:space="preserve"> </w:t>
      </w:r>
      <w:r>
        <w:t>to</w:t>
      </w:r>
      <w:r w:rsidR="00534874">
        <w:t xml:space="preserve"> </w:t>
      </w:r>
      <w:r>
        <w:t>customer</w:t>
      </w:r>
      <w:r>
        <w:t>s</w:t>
      </w:r>
      <w:r w:rsidR="00534874">
        <w:t xml:space="preserve"> </w:t>
      </w:r>
      <w:r>
        <w:t>and</w:t>
      </w:r>
      <w:r w:rsidR="00534874">
        <w:t xml:space="preserve"> </w:t>
      </w:r>
      <w:r>
        <w:t>ensured</w:t>
      </w:r>
      <w:r w:rsidR="00534874">
        <w:t xml:space="preserve"> </w:t>
      </w:r>
      <w:r>
        <w:t>satisfaction</w:t>
      </w:r>
      <w:r w:rsidR="00534874">
        <w:t xml:space="preserve"> </w:t>
      </w:r>
      <w:r>
        <w:t>with</w:t>
      </w:r>
      <w:r w:rsidR="00534874">
        <w:t xml:space="preserve"> </w:t>
      </w:r>
      <w:r>
        <w:t>products</w:t>
      </w:r>
    </w:p>
    <w:p w14:paraId="1A932BA8" w14:textId="4C9521F3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Handled</w:t>
      </w:r>
      <w:r w:rsidR="003D237C">
        <w:t xml:space="preserve"> </w:t>
      </w:r>
      <w:r>
        <w:t>sales</w:t>
      </w:r>
      <w:r w:rsidR="003D237C">
        <w:t xml:space="preserve"> </w:t>
      </w:r>
      <w:r>
        <w:t>operations</w:t>
      </w:r>
      <w:r w:rsidR="003D237C">
        <w:t xml:space="preserve"> </w:t>
      </w:r>
      <w:r>
        <w:t>and</w:t>
      </w:r>
      <w:r w:rsidR="003D237C">
        <w:t xml:space="preserve"> </w:t>
      </w:r>
      <w:r>
        <w:t>managed</w:t>
      </w:r>
      <w:r w:rsidR="003D237C">
        <w:t xml:space="preserve"> </w:t>
      </w:r>
      <w:r>
        <w:t>inventory</w:t>
      </w:r>
    </w:p>
    <w:p w14:paraId="1AFE8A4D" w14:textId="7182512B" w:rsidR="002D48A5" w:rsidRDefault="009C6D20">
      <w:pPr>
        <w:pStyle w:val="NormalWeb"/>
        <w:numPr>
          <w:ilvl w:val="0"/>
          <w:numId w:val="7"/>
        </w:numPr>
        <w:snapToGrid w:val="0"/>
        <w:spacing w:before="312" w:after="312" w:line="276" w:lineRule="auto"/>
        <w:textAlignment w:val="baseline"/>
      </w:pPr>
      <w:r>
        <w:t>Assisted</w:t>
      </w:r>
      <w:r w:rsidR="003D237C">
        <w:t xml:space="preserve"> </w:t>
      </w:r>
      <w:r>
        <w:t>in</w:t>
      </w:r>
      <w:r w:rsidR="003D237C">
        <w:t xml:space="preserve"> </w:t>
      </w:r>
      <w:r>
        <w:t>merchandising</w:t>
      </w:r>
      <w:r w:rsidR="003D237C">
        <w:t xml:space="preserve"> </w:t>
      </w:r>
      <w:r>
        <w:t>and</w:t>
      </w:r>
      <w:r w:rsidR="003D237C">
        <w:t xml:space="preserve"> </w:t>
      </w:r>
      <w:r>
        <w:t>building</w:t>
      </w:r>
      <w:r w:rsidR="003D237C">
        <w:t xml:space="preserve"> </w:t>
      </w:r>
      <w:r>
        <w:t>customer</w:t>
      </w:r>
      <w:r w:rsidR="003D237C">
        <w:t xml:space="preserve"> </w:t>
      </w:r>
      <w:r>
        <w:t>relationships</w:t>
      </w:r>
    </w:p>
    <w:p w14:paraId="320C5D47" w14:textId="4829D5F4" w:rsidR="002D48A5" w:rsidRDefault="009C6D20">
      <w:pPr>
        <w:pStyle w:val="NormalWeb"/>
        <w:snapToGrid w:val="0"/>
        <w:spacing w:before="312" w:after="312" w:line="276" w:lineRule="auto"/>
        <w:textAlignment w:val="baseline"/>
        <w:rPr>
          <w:b/>
          <w:bCs/>
        </w:rPr>
      </w:pPr>
      <w:r>
        <w:rPr>
          <w:b/>
          <w:bCs/>
        </w:rPr>
        <w:t>Personal</w:t>
      </w:r>
      <w:r w:rsidR="003D237C">
        <w:rPr>
          <w:b/>
          <w:bCs/>
        </w:rPr>
        <w:t xml:space="preserve"> </w:t>
      </w:r>
      <w:r>
        <w:rPr>
          <w:b/>
          <w:bCs/>
        </w:rPr>
        <w:t>Assistant</w:t>
      </w:r>
      <w:r w:rsidR="003D237C">
        <w:rPr>
          <w:b/>
          <w:bCs/>
        </w:rPr>
        <w:t xml:space="preserve"> </w:t>
      </w:r>
      <w:r>
        <w:rPr>
          <w:b/>
          <w:bCs/>
        </w:rPr>
        <w:t>(Exam</w:t>
      </w:r>
      <w:r w:rsidR="003D237C">
        <w:rPr>
          <w:b/>
          <w:bCs/>
        </w:rPr>
        <w:t xml:space="preserve"> </w:t>
      </w:r>
      <w:r>
        <w:rPr>
          <w:b/>
          <w:bCs/>
        </w:rPr>
        <w:t>Support</w:t>
      </w:r>
      <w:r w:rsidR="003D237C">
        <w:rPr>
          <w:b/>
          <w:bCs/>
        </w:rPr>
        <w:t xml:space="preserve"> </w:t>
      </w:r>
      <w:r>
        <w:rPr>
          <w:b/>
          <w:bCs/>
        </w:rPr>
        <w:t>Role)</w:t>
      </w:r>
    </w:p>
    <w:p w14:paraId="1F633434" w14:textId="1869FB2C" w:rsidR="002D48A5" w:rsidRDefault="009C6D20">
      <w:pPr>
        <w:pStyle w:val="NormalWeb"/>
        <w:snapToGrid w:val="0"/>
        <w:spacing w:before="312" w:after="312" w:line="276" w:lineRule="auto"/>
        <w:textAlignment w:val="baseline"/>
        <w:rPr>
          <w:b/>
          <w:bCs/>
        </w:rPr>
      </w:pPr>
      <w:r>
        <w:rPr>
          <w:rStyle w:val="Emphasis"/>
        </w:rPr>
        <w:t>Muslim</w:t>
      </w:r>
      <w:r w:rsidR="003D237C">
        <w:rPr>
          <w:rStyle w:val="Emphasis"/>
        </w:rPr>
        <w:t xml:space="preserve"> </w:t>
      </w:r>
      <w:r>
        <w:rPr>
          <w:rStyle w:val="Emphasis"/>
        </w:rPr>
        <w:t>Girls</w:t>
      </w:r>
      <w:r w:rsidR="003D237C">
        <w:rPr>
          <w:rStyle w:val="Emphasis"/>
        </w:rPr>
        <w:t xml:space="preserve"> </w:t>
      </w:r>
      <w:r>
        <w:rPr>
          <w:rStyle w:val="Emphasis"/>
        </w:rPr>
        <w:t>College,</w:t>
      </w:r>
      <w:r w:rsidR="003D237C">
        <w:rPr>
          <w:rStyle w:val="Emphasis"/>
        </w:rPr>
        <w:t xml:space="preserve"> </w:t>
      </w:r>
      <w:proofErr w:type="spellStart"/>
      <w:r>
        <w:rPr>
          <w:rStyle w:val="Emphasis"/>
        </w:rPr>
        <w:t>Onibu-Eja</w:t>
      </w:r>
      <w:proofErr w:type="spellEnd"/>
      <w:r w:rsidR="003D237C">
        <w:rPr>
          <w:rStyle w:val="Emphasis"/>
        </w:rPr>
        <w:t xml:space="preserve"> </w:t>
      </w:r>
      <w:r>
        <w:rPr>
          <w:rStyle w:val="Emphasis"/>
        </w:rPr>
        <w:t>Estate,</w:t>
      </w:r>
      <w:r w:rsidR="003D237C">
        <w:rPr>
          <w:rStyle w:val="Emphasis"/>
        </w:rPr>
        <w:t xml:space="preserve"> </w:t>
      </w:r>
      <w:proofErr w:type="spellStart"/>
      <w:r>
        <w:rPr>
          <w:rStyle w:val="Emphasis"/>
        </w:rPr>
        <w:t>Ido</w:t>
      </w:r>
      <w:proofErr w:type="spellEnd"/>
      <w:r>
        <w:rPr>
          <w:rStyle w:val="Emphasis"/>
        </w:rPr>
        <w:t>-Osun</w:t>
      </w:r>
      <w:r>
        <w:rPr>
          <w:rStyle w:val="Emphasis"/>
        </w:rPr>
        <w:t>,</w:t>
      </w:r>
      <w:r w:rsidR="003D237C">
        <w:rPr>
          <w:rStyle w:val="Emphasis"/>
        </w:rPr>
        <w:t xml:space="preserve"> </w:t>
      </w:r>
      <w:r>
        <w:rPr>
          <w:rStyle w:val="Emphasis"/>
        </w:rPr>
        <w:t>Osogbo,</w:t>
      </w:r>
      <w:r w:rsidR="003D237C">
        <w:rPr>
          <w:rStyle w:val="Emphasis"/>
        </w:rPr>
        <w:t xml:space="preserve"> </w:t>
      </w:r>
      <w:r>
        <w:rPr>
          <w:rStyle w:val="Emphasis"/>
        </w:rPr>
        <w:t>O</w:t>
      </w:r>
      <w:r>
        <w:rPr>
          <w:rStyle w:val="Emphasis"/>
        </w:rPr>
        <w:t>sun</w:t>
      </w:r>
      <w:r w:rsidR="003D237C">
        <w:rPr>
          <w:rStyle w:val="Emphasis"/>
        </w:rPr>
        <w:t xml:space="preserve"> </w:t>
      </w:r>
      <w:r>
        <w:rPr>
          <w:rStyle w:val="Emphasis"/>
        </w:rPr>
        <w:t>State</w:t>
      </w:r>
      <w:r>
        <w:rPr>
          <w:rStyle w:val="Emphasis"/>
        </w:rPr>
        <w:t>.</w:t>
      </w:r>
      <w:r>
        <w:br/>
      </w:r>
      <w:r>
        <w:rPr>
          <w:rStyle w:val="Strong"/>
        </w:rPr>
        <w:t>August2024–July2025</w:t>
      </w:r>
    </w:p>
    <w:p w14:paraId="3BD66657" w14:textId="0BCE5A84" w:rsidR="002D48A5" w:rsidRDefault="009C6D20">
      <w:pPr>
        <w:numPr>
          <w:ilvl w:val="0"/>
          <w:numId w:val="7"/>
        </w:numPr>
        <w:snapToGrid w:val="0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>Supported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teacher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invigilation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post-exam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activities</w:t>
      </w:r>
      <w:r>
        <w:rPr>
          <w:rFonts w:ascii="Times New Roman" w:hAnsi="Times New Roman" w:cs="Times New Roman"/>
        </w:rPr>
        <w:t>.</w:t>
      </w:r>
    </w:p>
    <w:p w14:paraId="2B20DAF8" w14:textId="71B788EE" w:rsidR="002D48A5" w:rsidRDefault="009C6D20">
      <w:pPr>
        <w:numPr>
          <w:ilvl w:val="0"/>
          <w:numId w:val="7"/>
        </w:numPr>
        <w:snapToGrid w:val="0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>Assisted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marking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coordination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script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collation</w:t>
      </w:r>
      <w:r>
        <w:rPr>
          <w:rFonts w:ascii="Times New Roman" w:hAnsi="Times New Roman" w:cs="Times New Roman"/>
        </w:rPr>
        <w:t>.</w:t>
      </w:r>
    </w:p>
    <w:p w14:paraId="267D1AE3" w14:textId="77777777" w:rsidR="002D48A5" w:rsidRDefault="009C6D20">
      <w:pPr>
        <w:pStyle w:val="Heading2"/>
        <w:snapToGrid w:val="0"/>
        <w:textAlignment w:val="baseline"/>
        <w:rPr>
          <w:rFonts w:ascii="Times New Roman" w:hAnsi="Times New Roman" w:cs="Times New Roman"/>
          <w:color w:val="4F81BD"/>
          <w:sz w:val="32"/>
          <w:szCs w:val="32"/>
        </w:rPr>
      </w:pPr>
      <w:r>
        <w:rPr>
          <w:rFonts w:ascii="Times New Roman" w:hAnsi="Times New Roman" w:cs="Times New Roman"/>
          <w:color w:val="4F81BD"/>
          <w:sz w:val="32"/>
          <w:szCs w:val="32"/>
        </w:rPr>
        <w:t>Skills</w:t>
      </w:r>
    </w:p>
    <w:p w14:paraId="287D322F" w14:textId="776A789F" w:rsidR="002D48A5" w:rsidRDefault="009C6D20">
      <w:pPr>
        <w:snapToGrid w:val="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•Time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Management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•Customer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Service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•Negotiation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•Curriculum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Building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•Class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Management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•Empathy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&amp;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People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Relations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•Merchandising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•Sales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Management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•Record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Keeping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•Customer</w:t>
      </w:r>
      <w:r w:rsidR="003D2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Satisfaction</w:t>
      </w:r>
      <w:r>
        <w:rPr>
          <w:rFonts w:ascii="Times New Roman" w:hAnsi="Times New Roman" w:cs="Times New Roman"/>
        </w:rPr>
        <w:t>.</w:t>
      </w:r>
    </w:p>
    <w:p w14:paraId="4AA259AE" w14:textId="455FFA50" w:rsidR="003D237C" w:rsidRDefault="003D237C">
      <w:pPr>
        <w:snapToGrid w:val="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>Content Writing</w:t>
      </w:r>
    </w:p>
    <w:p w14:paraId="02E69849" w14:textId="648338B6" w:rsidR="003D237C" w:rsidRDefault="003D237C">
      <w:pPr>
        <w:snapToGrid w:val="0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>Graphics design</w:t>
      </w:r>
    </w:p>
    <w:p w14:paraId="65FB05FF" w14:textId="77777777" w:rsidR="002D48A5" w:rsidRDefault="009C6D20">
      <w:pPr>
        <w:pStyle w:val="Heading2"/>
        <w:snapToGrid w:val="0"/>
        <w:textAlignment w:val="baseline"/>
        <w:rPr>
          <w:rFonts w:ascii="Times New Roman" w:hAnsi="Times New Roman" w:cs="Times New Roman"/>
          <w:color w:val="4F81BD"/>
          <w:sz w:val="32"/>
          <w:szCs w:val="32"/>
        </w:rPr>
      </w:pPr>
      <w:r>
        <w:rPr>
          <w:rFonts w:ascii="Times New Roman" w:hAnsi="Times New Roman" w:cs="Times New Roman"/>
          <w:color w:val="4F81BD"/>
          <w:sz w:val="32"/>
          <w:szCs w:val="32"/>
        </w:rPr>
        <w:t>Languages</w:t>
      </w:r>
    </w:p>
    <w:p w14:paraId="6A21E811" w14:textId="77777777" w:rsidR="002D48A5" w:rsidRDefault="009C6D20">
      <w:pPr>
        <w:snapToGrid w:val="0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>•Yoruba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•</w:t>
      </w:r>
      <w:proofErr w:type="spellStart"/>
      <w:r>
        <w:rPr>
          <w:rFonts w:ascii="Times New Roman" w:hAnsi="Times New Roman" w:cs="Times New Roman"/>
        </w:rPr>
        <w:t>Ebira</w:t>
      </w:r>
      <w:proofErr w:type="spellEnd"/>
      <w:r>
        <w:rPr>
          <w:rFonts w:ascii="Times New Roman" w:hAnsi="Times New Roman" w:cs="Times New Roman"/>
        </w:rPr>
        <w:t>.</w:t>
      </w:r>
    </w:p>
    <w:p w14:paraId="31D0CB9D" w14:textId="77777777" w:rsidR="002D48A5" w:rsidRDefault="009C6D20">
      <w:pPr>
        <w:pStyle w:val="Heading2"/>
        <w:snapToGrid w:val="0"/>
        <w:textAlignment w:val="baseline"/>
        <w:rPr>
          <w:rFonts w:ascii="Times New Roman" w:hAnsi="Times New Roman" w:cs="Times New Roman"/>
          <w:color w:val="4F81BD"/>
          <w:sz w:val="32"/>
          <w:szCs w:val="32"/>
        </w:rPr>
      </w:pPr>
      <w:r>
        <w:rPr>
          <w:rFonts w:ascii="Times New Roman" w:hAnsi="Times New Roman" w:cs="Times New Roman"/>
          <w:color w:val="4F81BD"/>
          <w:sz w:val="32"/>
          <w:szCs w:val="32"/>
        </w:rPr>
        <w:t>Referees</w:t>
      </w:r>
    </w:p>
    <w:p w14:paraId="32200E0B" w14:textId="6BA0FA22" w:rsidR="002D48A5" w:rsidRDefault="009C6D20">
      <w:pPr>
        <w:snapToGrid w:val="0"/>
        <w:textAlignment w:val="baseline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Availabl</w:t>
      </w:r>
      <w:r>
        <w:rPr>
          <w:rFonts w:ascii="Times New Roman" w:hAnsi="Times New Roman" w:cs="Times New Roman"/>
          <w:sz w:val="24"/>
          <w:szCs w:val="24"/>
        </w:rPr>
        <w:t>e</w:t>
      </w:r>
      <w:r w:rsidR="008604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8604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request.</w:t>
      </w:r>
    </w:p>
    <w:p w14:paraId="12C784D4" w14:textId="77777777" w:rsidR="002D48A5" w:rsidRDefault="002D48A5">
      <w:pPr>
        <w:snapToGrid w:val="0"/>
        <w:textAlignment w:val="baseline"/>
        <w:rPr>
          <w:rFonts w:ascii="Times New Roman" w:hAnsi="Times New Roman" w:cs="Times New Roman"/>
          <w:sz w:val="20"/>
        </w:rPr>
      </w:pPr>
    </w:p>
    <w:p w14:paraId="0B3F81C6" w14:textId="77777777" w:rsidR="002D48A5" w:rsidRDefault="002D48A5">
      <w:pPr>
        <w:snapToGrid w:val="0"/>
        <w:textAlignment w:val="baseline"/>
        <w:rPr>
          <w:rFonts w:ascii="Times New Roman" w:hAnsi="Times New Roman" w:cs="Times New Roman"/>
          <w:sz w:val="20"/>
        </w:rPr>
      </w:pPr>
    </w:p>
    <w:sectPr w:rsidR="002D48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treport/opRecord.xml>p_1(0);
</file>