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287" w:rsidRDefault="002C7F50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SALAMI JEREMIAH GBOLAHAN</w:t>
      </w:r>
    </w:p>
    <w:p w:rsidR="00874287" w:rsidRDefault="002C7F50">
      <w:pPr>
        <w:jc w:val="center"/>
        <w:rPr>
          <w:b/>
          <w:bCs/>
        </w:rPr>
      </w:pPr>
      <w:r>
        <w:rPr>
          <w:b/>
          <w:bCs/>
        </w:rPr>
        <w:t>Ondo State, Nigeria | 08132928300 | Jeremiahgbolahan@gmail.com</w:t>
      </w:r>
    </w:p>
    <w:p w:rsidR="00874287" w:rsidRDefault="00874287"/>
    <w:p w:rsidR="00874287" w:rsidRDefault="002C7F50">
      <w:r>
        <w:rPr>
          <w:b/>
          <w:bCs/>
        </w:rPr>
        <w:t>PROFESSIONAL SUMMARY</w:t>
      </w:r>
    </w:p>
    <w:p w:rsidR="00874287" w:rsidRDefault="002C7F50">
      <w:r>
        <w:t xml:space="preserve">Analytical and results-driven Social Media Marketer and Computer Science student pursuing a dual degree at the Federal University of Agriculture, Abeokuta (B.Sc.) and Moshood </w:t>
      </w:r>
      <w:r>
        <w:t xml:space="preserve"> </w:t>
      </w:r>
      <w:r>
        <w:t>Abiola Polytechnic (HND). Combines strong technical knowledge of algorithms with</w:t>
      </w:r>
      <w:r>
        <w:t xml:space="preserve"> creative expertise in digital storytelling. Skilled in leveraging data-driven insights to grow online communities, optimize content reach, and execute impactful digital strategies. Demonstrates resilience and the ability to manage complex projects under p</w:t>
      </w:r>
      <w:r>
        <w:t>ressure.</w:t>
      </w:r>
    </w:p>
    <w:p w:rsidR="00874287" w:rsidRDefault="00874287"/>
    <w:p w:rsidR="00874287" w:rsidRDefault="002C7F50">
      <w:r>
        <w:rPr>
          <w:b/>
          <w:bCs/>
        </w:rPr>
        <w:t>CORE COMPETENCIES</w:t>
      </w:r>
    </w:p>
    <w:p w:rsidR="00874287" w:rsidRDefault="002C7F50">
      <w:r>
        <w:t>- Data-Driven Marketing: Algorithm analysis, performance tracking, and engagement optimization</w:t>
      </w:r>
    </w:p>
    <w:p w:rsidR="00874287" w:rsidRDefault="002C7F50">
      <w:r>
        <w:t>- Content Creation: Graphic design (Canva) and video editing (CapCut, Reels)</w:t>
      </w:r>
    </w:p>
    <w:p w:rsidR="00874287" w:rsidRDefault="002C7F50">
      <w:r>
        <w:t>- Platform Expertise: Instagram, TikTok, Facebook Busine</w:t>
      </w:r>
      <w:r>
        <w:t>ss Suite, X (Twitter)</w:t>
      </w:r>
    </w:p>
    <w:p w:rsidR="00874287" w:rsidRDefault="002C7F50">
      <w:r>
        <w:t>- Technical Writing: Development of engaging, trend-focused content for diverse audiences</w:t>
      </w:r>
    </w:p>
    <w:p w:rsidR="00874287" w:rsidRDefault="002C7F50">
      <w:r>
        <w:t>- Time Management: Proven ability to balance dual academic programs effectively</w:t>
      </w:r>
    </w:p>
    <w:p w:rsidR="00874287" w:rsidRDefault="00874287"/>
    <w:p w:rsidR="00874287" w:rsidRDefault="002C7F50">
      <w:r>
        <w:rPr>
          <w:b/>
          <w:bCs/>
        </w:rPr>
        <w:t>PROJECT EXPERIENCE</w:t>
      </w:r>
    </w:p>
    <w:p w:rsidR="00874287" w:rsidRDefault="002C7F50">
      <w:r>
        <w:t>Digital Strategy Lab (Self-Directed)</w:t>
      </w:r>
    </w:p>
    <w:p w:rsidR="00874287" w:rsidRDefault="002C7F50">
      <w:r>
        <w:t xml:space="preserve">2024 – </w:t>
      </w:r>
      <w:r>
        <w:t>Present</w:t>
      </w:r>
    </w:p>
    <w:p w:rsidR="00874287" w:rsidRDefault="002C7F50">
      <w:r>
        <w:t>- Built and managed a personal brand by leveraging trending audio and viral formats on TikTok</w:t>
      </w:r>
    </w:p>
    <w:p w:rsidR="00874287" w:rsidRDefault="002C7F50">
      <w:r>
        <w:t>- Achieved consistent engagement growth through implementation of a data-driven content schedule</w:t>
      </w:r>
    </w:p>
    <w:p w:rsidR="00874287" w:rsidRDefault="002C7F50">
      <w:r>
        <w:t>- Designed and published over 50 high-quality visual asse</w:t>
      </w:r>
      <w:r>
        <w:t>ts using Canva</w:t>
      </w:r>
    </w:p>
    <w:p w:rsidR="00874287" w:rsidRDefault="00874287"/>
    <w:p w:rsidR="00874287" w:rsidRDefault="002C7F50">
      <w:r>
        <w:t>Technical Project Coordination</w:t>
      </w:r>
    </w:p>
    <w:p w:rsidR="00874287" w:rsidRDefault="002C7F50">
      <w:pPr>
        <w:rPr>
          <w:b/>
          <w:bCs/>
        </w:rPr>
      </w:pPr>
      <w:r>
        <w:rPr>
          <w:b/>
          <w:bCs/>
        </w:rPr>
        <w:lastRenderedPageBreak/>
        <w:t>MAPOLY / FUNAAB</w:t>
      </w:r>
    </w:p>
    <w:p w:rsidR="00874287" w:rsidRDefault="002C7F50">
      <w:r>
        <w:t>- Led student teams in Computer Science projects, overseeing digital communication and documentation</w:t>
      </w:r>
    </w:p>
    <w:p w:rsidR="00874287" w:rsidRDefault="002C7F50">
      <w:r>
        <w:t>- Successfully balanced academic demands across two institutions while maintaining strong pe</w:t>
      </w:r>
      <w:r>
        <w:t>rformance</w:t>
      </w:r>
    </w:p>
    <w:p w:rsidR="00874287" w:rsidRDefault="00874287"/>
    <w:p w:rsidR="00874287" w:rsidRDefault="002C7F50">
      <w:pPr>
        <w:rPr>
          <w:b/>
          <w:bCs/>
        </w:rPr>
      </w:pPr>
      <w:r>
        <w:rPr>
          <w:b/>
          <w:bCs/>
        </w:rPr>
        <w:t>EDUCATION</w:t>
      </w:r>
    </w:p>
    <w:p w:rsidR="00874287" w:rsidRDefault="002C7F50">
      <w:r>
        <w:t>- B.Sc. Computer Science (In Progress)</w:t>
      </w:r>
    </w:p>
    <w:p w:rsidR="00874287" w:rsidRDefault="002C7F50">
      <w:r>
        <w:t xml:space="preserve">  Federal University of Agriculture, Abeokuta (FUNAAB)</w:t>
      </w:r>
    </w:p>
    <w:p w:rsidR="00874287" w:rsidRDefault="002C7F50">
      <w:r>
        <w:t>- Higher National Diploma (HND) Computer Science (In Progress)</w:t>
      </w:r>
    </w:p>
    <w:p w:rsidR="00874287" w:rsidRDefault="002C7F50">
      <w:r>
        <w:t xml:space="preserve">  Moshood Abiola Polytechnic (MAPOLY)</w:t>
      </w:r>
    </w:p>
    <w:p w:rsidR="00874287" w:rsidRDefault="00874287"/>
    <w:p w:rsidR="00874287" w:rsidRDefault="002C7F50">
      <w:pPr>
        <w:rPr>
          <w:b/>
          <w:bCs/>
        </w:rPr>
      </w:pPr>
      <w:r>
        <w:rPr>
          <w:b/>
          <w:bCs/>
        </w:rPr>
        <w:t>TOOLS &amp; TECHNOLOGIES</w:t>
      </w:r>
    </w:p>
    <w:p w:rsidR="00874287" w:rsidRDefault="002C7F50">
      <w:r>
        <w:t xml:space="preserve">- Creative </w:t>
      </w:r>
      <w:r>
        <w:t>Tools: Canva, CapCut, InShot, Adobe Express</w:t>
      </w:r>
    </w:p>
    <w:p w:rsidR="00874287" w:rsidRDefault="002C7F50">
      <w:r>
        <w:t>- Marketing Tools: Meta Business Suite, Google Trends, X Analytics</w:t>
      </w:r>
    </w:p>
    <w:p w:rsidR="00874287" w:rsidRDefault="002C7F50">
      <w:r>
        <w:t>- Technical Skills: Microsoft Excel (Data Visualization), HTML/CSS, Algorithms &amp; Logic</w:t>
      </w:r>
    </w:p>
    <w:p w:rsidR="00874287" w:rsidRDefault="00874287"/>
    <w:p w:rsidR="00874287" w:rsidRDefault="00874287"/>
    <w:p w:rsidR="00874287" w:rsidRDefault="002C7F50">
      <w:r>
        <w:rPr>
          <w:b/>
          <w:bCs/>
          <w:sz w:val="28"/>
          <w:szCs w:val="28"/>
        </w:rPr>
        <w:t>APPLICATION LETTER</w:t>
      </w:r>
    </w:p>
    <w:p w:rsidR="00874287" w:rsidRDefault="002C7F50">
      <w:r>
        <w:t>Salami Jeremiah Gbolahan</w:t>
      </w:r>
    </w:p>
    <w:p w:rsidR="00874287" w:rsidRDefault="002C7F50">
      <w:r>
        <w:t xml:space="preserve">Ondo State, </w:t>
      </w:r>
      <w:r>
        <w:t>Nigeria | 08132928300</w:t>
      </w:r>
    </w:p>
    <w:p w:rsidR="00874287" w:rsidRDefault="002C7F50">
      <w:r>
        <w:t>Jeremiahgbolahan@gmail.com</w:t>
      </w:r>
    </w:p>
    <w:p w:rsidR="00874287" w:rsidRDefault="00874287"/>
    <w:p w:rsidR="00874287" w:rsidRDefault="002C7F50">
      <w:r>
        <w:t>[Date]</w:t>
      </w:r>
    </w:p>
    <w:p w:rsidR="00874287" w:rsidRDefault="00874287"/>
    <w:p w:rsidR="00874287" w:rsidRDefault="002C7F50">
      <w:r>
        <w:t>Hiring Manager</w:t>
      </w:r>
    </w:p>
    <w:p w:rsidR="00874287" w:rsidRDefault="002C7F50">
      <w:r>
        <w:t>[Company Name]</w:t>
      </w:r>
    </w:p>
    <w:p w:rsidR="00874287" w:rsidRDefault="00874287"/>
    <w:p w:rsidR="00874287" w:rsidRDefault="002C7F50">
      <w:pPr>
        <w:rPr>
          <w:b/>
          <w:bCs/>
        </w:rPr>
      </w:pPr>
      <w:r>
        <w:rPr>
          <w:b/>
          <w:bCs/>
        </w:rPr>
        <w:t>RE: APPLICATION FOR THE ROLE OF SOCIAL MEDIA MARKETER</w:t>
      </w:r>
    </w:p>
    <w:p w:rsidR="00874287" w:rsidRDefault="00874287"/>
    <w:p w:rsidR="00874287" w:rsidRDefault="002C7F50">
      <w:r>
        <w:t>Dear Hiring Manager,</w:t>
      </w:r>
    </w:p>
    <w:p w:rsidR="00874287" w:rsidRDefault="002C7F50">
      <w:r>
        <w:t xml:space="preserve">I am writing to express my strong interest in the position of Social Media Marketer within </w:t>
      </w:r>
      <w:r>
        <w:t>your organization. As a Computer Science student currently pursuing a B.Sc. at the Federal University of Agriculture, Abeokuta (FUNAAB) and an HND at Moshood Abiola Polytechnic (MAPOLY), I bring a unique blend of analytical and creative skills that enables</w:t>
      </w:r>
      <w:r>
        <w:t xml:space="preserve"> me to approach social media strategy from a data-driven perspective.</w:t>
      </w:r>
    </w:p>
    <w:p w:rsidR="00874287" w:rsidRDefault="002C7F50">
      <w:r>
        <w:t xml:space="preserve">Beyond content creation, I possess a deep understanding of the algorithms that power platforms such as Instagram and TikTok. My academic background allows me to analyze user </w:t>
      </w:r>
      <w:r>
        <w:t>behavior, interpret performance data, and strategically optimize content for maximum reach and engagement. I do not just create posts—I design content strategies informed by data insights.</w:t>
      </w:r>
    </w:p>
    <w:p w:rsidR="00874287" w:rsidRDefault="00874287"/>
    <w:p w:rsidR="00874287" w:rsidRDefault="002C7F50">
      <w:pPr>
        <w:rPr>
          <w:b/>
          <w:bCs/>
        </w:rPr>
      </w:pPr>
      <w:r>
        <w:rPr>
          <w:b/>
          <w:bCs/>
        </w:rPr>
        <w:t>What I Offer:</w:t>
      </w:r>
    </w:p>
    <w:p w:rsidR="00874287" w:rsidRDefault="002C7F50">
      <w:r>
        <w:t>- Analytical Advantage: Strong ability to track metr</w:t>
      </w:r>
      <w:r>
        <w:t>ics, analyze trends, and adjust strategies based on performance data</w:t>
      </w:r>
    </w:p>
    <w:p w:rsidR="00874287" w:rsidRDefault="002C7F50">
      <w:r>
        <w:t>- Creative Excellence: Proficiency in Canva for graphics and CapCut for engaging video content</w:t>
      </w:r>
    </w:p>
    <w:p w:rsidR="00874287" w:rsidRDefault="002C7F50">
      <w:r>
        <w:t>- Proven Discipline: Ability to deliver high-quality work under pressure, demonstrated throu</w:t>
      </w:r>
      <w:r>
        <w:t>gh successfully managing a dual-degree program</w:t>
      </w:r>
    </w:p>
    <w:p w:rsidR="00874287" w:rsidRDefault="002C7F50">
      <w:r>
        <w:t xml:space="preserve">I am enthusiastic about the opportunity to contribute my technical expertise and creative energy to your team. I have attached my CV for your consideration and would welcome the opportunity to discuss how I </w:t>
      </w:r>
      <w:r>
        <w:t>can support your digital growth objectives.</w:t>
      </w:r>
    </w:p>
    <w:p w:rsidR="00874287" w:rsidRDefault="002C7F50">
      <w:r>
        <w:t>Thank you for your time and consideration.</w:t>
      </w:r>
    </w:p>
    <w:p w:rsidR="00874287" w:rsidRDefault="002C7F50">
      <w:r>
        <w:t>Yours sincerely,</w:t>
      </w:r>
    </w:p>
    <w:p w:rsidR="00874287" w:rsidRDefault="002C7F50">
      <w:r>
        <w:t>Salami Jeremiah Gbolahan</w:t>
      </w:r>
    </w:p>
    <w:p w:rsidR="00874287" w:rsidRDefault="00874287"/>
    <w:p w:rsidR="00874287" w:rsidRDefault="00874287"/>
    <w:p w:rsidR="00874287" w:rsidRDefault="00874287"/>
    <w:sectPr w:rsidR="008742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287" w:rsidRDefault="002C7F50">
      <w:pPr>
        <w:spacing w:line="240" w:lineRule="auto"/>
      </w:pPr>
      <w:r>
        <w:separator/>
      </w:r>
    </w:p>
  </w:endnote>
  <w:endnote w:type="continuationSeparator" w:id="0">
    <w:p w:rsidR="00874287" w:rsidRDefault="002C7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mbria">
    <w:altName w:val="Arial"/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287" w:rsidRDefault="002C7F50">
      <w:pPr>
        <w:spacing w:after="0"/>
      </w:pPr>
      <w:r>
        <w:separator/>
      </w:r>
    </w:p>
  </w:footnote>
  <w:footnote w:type="continuationSeparator" w:id="0">
    <w:p w:rsidR="00874287" w:rsidRDefault="002C7F5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7F50"/>
    <w:rsid w:val="00326F90"/>
    <w:rsid w:val="00874287"/>
    <w:rsid w:val="00AA1D8D"/>
    <w:rsid w:val="00B47730"/>
    <w:rsid w:val="00CB0664"/>
    <w:rsid w:val="00FC693F"/>
    <w:rsid w:val="6751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  <w15:docId w15:val="{F34142E6-9EAC-7D45-8EB2-EBA533358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1427B8-0D38-C84E-8A7D-47D0CD8E0FF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Jeremy Soft</cp:lastModifiedBy>
  <cp:revision>2</cp:revision>
  <dcterms:created xsi:type="dcterms:W3CDTF">2026-07-07T20:43:00Z</dcterms:created>
  <dcterms:modified xsi:type="dcterms:W3CDTF">2026-07-07T20:43:00Z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7702A0ABCB4B48ABA38098BD37614EBC_13</vt:lpwstr>
  </property>
</Properties>
</file>